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tblPr>
      <w:tblGrid>
        <w:gridCol w:w="9570"/>
      </w:tblGrid>
      <w:tr w:rsidR="00D77575" w:rsidRPr="000E42D0" w:rsidTr="00D54606">
        <w:trPr>
          <w:trHeight w:val="14726"/>
        </w:trPr>
        <w:tc>
          <w:tcPr>
            <w:tcW w:w="9570" w:type="dxa"/>
          </w:tcPr>
          <w:p w:rsidR="00D77575" w:rsidRPr="000E42D0" w:rsidRDefault="00D77575" w:rsidP="00D54606">
            <w:pPr>
              <w:pStyle w:val="PlainText"/>
              <w:tabs>
                <w:tab w:val="left" w:pos="1620"/>
              </w:tabs>
              <w:jc w:val="center"/>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0pt;margin-top:17.5pt;width:103.5pt;height:72.75pt;z-index:-251657216">
                  <v:imagedata r:id="rId7" o:titl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1.05pt;margin-top:252.25pt;width:353.3pt;height:124.45pt;z-index:-251658240" fillcolor="gray">
                  <v:fill rotate="t"/>
                  <v:shadow color="#868686"/>
                  <v:textpath style="font-family:&quot;Times New Roman&quot;;font-size:16pt;v-text-kern:t" trim="t" fitpath="t" string="ГЕНЕРАЛЬНЫЙ ПЛАН&#10;МУНИЦИПАЛЬНОГО ОБРАЗОВАНИЯ&#10;КЛЮЧЕВСКИЙ СЕЛЬСОВЕТ&#10;БЕЛЯЕВСКОГО РАЙОНА&#10;ОРЕНБУРГСКОЙ ОБЛАСТИ"/>
                  <w10:wrap type="square"/>
                </v:shape>
              </w:pict>
            </w:r>
            <w:r>
              <w:rPr>
                <w:noProof/>
              </w:rPr>
              <w:pict>
                <v:shape id="_x0000_s1028" type="#_x0000_t136" style="position:absolute;left:0;text-align:left;margin-left:180pt;margin-top:715.75pt;width:78.75pt;height:14.25pt;z-index:-251659264" wrapcoords="-206 0 -206 15916 206 18189 2674 20463 9051 20463 21600 17053 21806 5684 18514 0 -206 0" fillcolor="gray">
                  <v:fill rotate="t"/>
                  <v:shadow color="#868686"/>
                  <v:textpath style="font-family:&quot;Times New Roman&quot;;font-size:12pt;v-text-kern:t" trim="t" fitpath="t" string="Барнаул 2013 г."/>
                  <w10:wrap type="tight"/>
                </v:shape>
              </w:pict>
            </w:r>
            <w:r>
              <w:rPr>
                <w:noProof/>
              </w:rPr>
              <w:pict>
                <v:shape id="_x0000_s1029" type="#_x0000_t136" style="position:absolute;left:0;text-align:left;margin-left:161.2pt;margin-top:102.95pt;width:152.25pt;height:14.25pt;z-index:-251660288" adj=",10800" fillcolor="gray">
                  <v:fill rotate="t"/>
                  <v:shadow color="#868686"/>
                  <v:textpath style="font-family:&quot;Times New Roman&quot;;font-size:12pt;v-text-kern:t" trim="t" fitpath="t" string=" ООО «Компания Земпроект»"/>
                  <w10:wrap type="square"/>
                </v:shape>
              </w:pict>
            </w:r>
          </w:p>
        </w:tc>
      </w:tr>
    </w:tbl>
    <w:p w:rsidR="00D77575" w:rsidRDefault="00D77575" w:rsidP="0004362E">
      <w:pPr>
        <w:pStyle w:val="PlainText"/>
        <w:tabs>
          <w:tab w:val="left" w:pos="1620"/>
        </w:tabs>
        <w:jc w:val="center"/>
        <w:rPr>
          <w:rFonts w:ascii="Times New Roman" w:hAnsi="Times New Roman" w:cs="Arial"/>
          <w:b/>
          <w:sz w:val="28"/>
          <w:szCs w:val="24"/>
        </w:rPr>
      </w:pPr>
    </w:p>
    <w:p w:rsidR="00D77575" w:rsidRPr="005542EA" w:rsidRDefault="00D77575" w:rsidP="0004362E">
      <w:pPr>
        <w:pStyle w:val="PlainText"/>
        <w:tabs>
          <w:tab w:val="left" w:pos="1620"/>
        </w:tabs>
        <w:spacing w:line="360" w:lineRule="auto"/>
        <w:jc w:val="center"/>
        <w:rPr>
          <w:rFonts w:ascii="Times New Roman" w:hAnsi="Times New Roman" w:cs="Times New Roman"/>
          <w:b/>
          <w:bCs/>
          <w:sz w:val="28"/>
          <w:szCs w:val="28"/>
        </w:rPr>
      </w:pPr>
      <w:r w:rsidRPr="005542EA">
        <w:rPr>
          <w:rFonts w:ascii="Times New Roman" w:hAnsi="Times New Roman" w:cs="Times New Roman"/>
          <w:b/>
          <w:bCs/>
          <w:sz w:val="28"/>
          <w:szCs w:val="28"/>
        </w:rPr>
        <w:t>ГЕНЕРАЛЬНЫЙ ПЛАН</w:t>
      </w:r>
    </w:p>
    <w:p w:rsidR="00D77575" w:rsidRPr="005542EA" w:rsidRDefault="00D77575" w:rsidP="0004362E">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ОБРАЗОВАНИЯ</w:t>
      </w:r>
    </w:p>
    <w:p w:rsidR="00D77575" w:rsidRDefault="00D77575" w:rsidP="0004362E">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КЛЮЧЕВСКИЙ СЕЛЬСОВЕТ</w:t>
      </w:r>
    </w:p>
    <w:p w:rsidR="00D77575" w:rsidRPr="005542EA" w:rsidRDefault="00D77575" w:rsidP="0004362E">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БЕЛЯЕВСКОГО РАЙОНА</w:t>
      </w:r>
    </w:p>
    <w:p w:rsidR="00D77575" w:rsidRPr="005542EA" w:rsidRDefault="00D77575" w:rsidP="0004362E">
      <w:pPr>
        <w:pStyle w:val="PlainText"/>
        <w:tabs>
          <w:tab w:val="left" w:pos="1620"/>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ОРЕНБУРГСКОЙ ОБЛАСТИ</w:t>
      </w:r>
    </w:p>
    <w:p w:rsidR="00D77575" w:rsidRPr="005542EA" w:rsidRDefault="00D77575" w:rsidP="0004362E">
      <w:pPr>
        <w:pStyle w:val="PlainText"/>
        <w:tabs>
          <w:tab w:val="left" w:pos="1620"/>
        </w:tabs>
        <w:spacing w:line="360" w:lineRule="auto"/>
        <w:jc w:val="center"/>
        <w:rPr>
          <w:rFonts w:ascii="Times New Roman" w:hAnsi="Times New Roman" w:cs="Arial"/>
          <w:sz w:val="28"/>
          <w:szCs w:val="24"/>
        </w:rPr>
      </w:pPr>
    </w:p>
    <w:p w:rsidR="00D77575" w:rsidRDefault="00D77575" w:rsidP="0004362E">
      <w:pPr>
        <w:pStyle w:val="PlainText"/>
        <w:tabs>
          <w:tab w:val="left" w:pos="1620"/>
        </w:tabs>
        <w:jc w:val="center"/>
        <w:rPr>
          <w:rFonts w:ascii="Times New Roman" w:hAnsi="Times New Roman" w:cs="Arial"/>
          <w:sz w:val="28"/>
          <w:szCs w:val="24"/>
        </w:rPr>
      </w:pPr>
    </w:p>
    <w:p w:rsidR="00D77575" w:rsidRDefault="00D77575" w:rsidP="0004362E">
      <w:pPr>
        <w:pStyle w:val="PlainText"/>
        <w:tabs>
          <w:tab w:val="left" w:pos="1620"/>
        </w:tabs>
        <w:jc w:val="center"/>
        <w:rPr>
          <w:rFonts w:ascii="Times New Roman" w:hAnsi="Times New Roman" w:cs="Arial"/>
          <w:sz w:val="28"/>
          <w:szCs w:val="24"/>
        </w:rPr>
      </w:pPr>
    </w:p>
    <w:p w:rsidR="00D77575" w:rsidRDefault="00D77575" w:rsidP="0004362E">
      <w:pPr>
        <w:pStyle w:val="PlainText"/>
        <w:tabs>
          <w:tab w:val="left" w:pos="1620"/>
        </w:tabs>
        <w:jc w:val="center"/>
        <w:rPr>
          <w:rFonts w:ascii="Times New Roman" w:hAnsi="Times New Roman" w:cs="Arial"/>
          <w:sz w:val="28"/>
          <w:szCs w:val="24"/>
        </w:rPr>
      </w:pPr>
    </w:p>
    <w:p w:rsidR="00D77575" w:rsidRPr="005542EA" w:rsidRDefault="00D77575" w:rsidP="0004362E">
      <w:pPr>
        <w:pStyle w:val="PlainText"/>
        <w:tabs>
          <w:tab w:val="left" w:pos="1620"/>
        </w:tabs>
        <w:jc w:val="center"/>
        <w:rPr>
          <w:rFonts w:ascii="Times New Roman" w:hAnsi="Times New Roman" w:cs="Arial"/>
          <w:sz w:val="28"/>
          <w:szCs w:val="24"/>
        </w:rPr>
      </w:pPr>
      <w:r>
        <w:rPr>
          <w:rFonts w:ascii="Times New Roman" w:hAnsi="Times New Roman" w:cs="Arial"/>
          <w:sz w:val="28"/>
          <w:szCs w:val="24"/>
        </w:rPr>
        <w:t>ПОЛОЖЕНИЯ  О ТЕРРИТОРИАЛЬНОМ ПЛАНИРОВАНИИ</w:t>
      </w:r>
    </w:p>
    <w:p w:rsidR="00D77575" w:rsidRPr="005542EA"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jc w:val="center"/>
        <w:rPr>
          <w:rFonts w:ascii="Times New Roman" w:hAnsi="Times New Roman" w:cs="Arial"/>
          <w:sz w:val="28"/>
          <w:szCs w:val="24"/>
        </w:rPr>
      </w:pPr>
    </w:p>
    <w:p w:rsidR="00D77575" w:rsidRDefault="00D77575" w:rsidP="0004362E">
      <w:pPr>
        <w:pStyle w:val="PlainText"/>
        <w:tabs>
          <w:tab w:val="left" w:pos="1620"/>
        </w:tabs>
        <w:jc w:val="center"/>
        <w:rPr>
          <w:rFonts w:ascii="Times New Roman" w:hAnsi="Times New Roman" w:cs="Arial"/>
          <w:sz w:val="28"/>
          <w:szCs w:val="24"/>
        </w:rPr>
      </w:pPr>
    </w:p>
    <w:p w:rsidR="00D77575" w:rsidRPr="005542EA" w:rsidRDefault="00D77575" w:rsidP="0004362E">
      <w:pPr>
        <w:pStyle w:val="PlainText"/>
        <w:tabs>
          <w:tab w:val="left" w:pos="1620"/>
        </w:tabs>
        <w:jc w:val="center"/>
        <w:rPr>
          <w:rFonts w:ascii="Times New Roman" w:hAnsi="Times New Roman" w:cs="Arial"/>
          <w:sz w:val="28"/>
          <w:szCs w:val="24"/>
        </w:rPr>
      </w:pPr>
      <w:r>
        <w:rPr>
          <w:rFonts w:ascii="Times New Roman" w:hAnsi="Times New Roman" w:cs="Arial"/>
          <w:sz w:val="28"/>
          <w:szCs w:val="24"/>
        </w:rPr>
        <w:t>Пояснительная записка</w:t>
      </w:r>
    </w:p>
    <w:p w:rsidR="00D77575" w:rsidRDefault="00D77575" w:rsidP="0004362E">
      <w:pPr>
        <w:pStyle w:val="PlainText"/>
        <w:tabs>
          <w:tab w:val="left" w:pos="1620"/>
        </w:tabs>
        <w:ind w:firstLine="709"/>
        <w:jc w:val="both"/>
        <w:rPr>
          <w:rFonts w:ascii="Times New Roman" w:hAnsi="Times New Roman" w:cs="Arial"/>
          <w:b/>
          <w:sz w:val="28"/>
          <w:szCs w:val="24"/>
        </w:rPr>
      </w:pPr>
    </w:p>
    <w:p w:rsidR="00D77575" w:rsidRDefault="00D77575" w:rsidP="0004362E">
      <w:pPr>
        <w:pStyle w:val="PlainText"/>
        <w:tabs>
          <w:tab w:val="left" w:pos="1620"/>
        </w:tabs>
        <w:ind w:firstLine="709"/>
        <w:jc w:val="both"/>
        <w:rPr>
          <w:rFonts w:ascii="Times New Roman" w:hAnsi="Times New Roman" w:cs="Arial"/>
          <w:b/>
          <w:sz w:val="28"/>
          <w:szCs w:val="24"/>
        </w:rPr>
      </w:pPr>
    </w:p>
    <w:p w:rsidR="00D77575" w:rsidRDefault="00D77575" w:rsidP="0004362E">
      <w:pPr>
        <w:pStyle w:val="PlainText"/>
        <w:tabs>
          <w:tab w:val="left" w:pos="1620"/>
        </w:tabs>
        <w:ind w:firstLine="709"/>
        <w:jc w:val="both"/>
        <w:rPr>
          <w:rFonts w:ascii="Times New Roman" w:hAnsi="Times New Roman" w:cs="Arial"/>
          <w:b/>
          <w:sz w:val="28"/>
          <w:szCs w:val="24"/>
        </w:rPr>
      </w:pPr>
    </w:p>
    <w:p w:rsidR="00D77575" w:rsidRPr="00492A83" w:rsidRDefault="00D77575" w:rsidP="00126277">
      <w:pPr>
        <w:pStyle w:val="PlainText"/>
        <w:tabs>
          <w:tab w:val="left" w:pos="1620"/>
        </w:tabs>
        <w:rPr>
          <w:rFonts w:ascii="Times New Roman" w:hAnsi="Times New Roman" w:cs="Times New Roman"/>
          <w:b/>
          <w:bCs/>
          <w:sz w:val="28"/>
          <w:szCs w:val="28"/>
        </w:rPr>
      </w:pPr>
    </w:p>
    <w:p w:rsidR="00D77575" w:rsidRDefault="00D77575" w:rsidP="00126277">
      <w:pPr>
        <w:pStyle w:val="PlainText"/>
        <w:tabs>
          <w:tab w:val="left" w:pos="1620"/>
        </w:tabs>
        <w:rPr>
          <w:rFonts w:ascii="Times New Roman" w:hAnsi="Times New Roman" w:cs="Times New Roman"/>
          <w:sz w:val="28"/>
          <w:szCs w:val="28"/>
        </w:rPr>
      </w:pPr>
      <w:r w:rsidRPr="005542EA">
        <w:rPr>
          <w:rFonts w:ascii="Times New Roman" w:hAnsi="Times New Roman" w:cs="Times New Roman"/>
          <w:b/>
          <w:bCs/>
          <w:sz w:val="28"/>
          <w:szCs w:val="28"/>
        </w:rPr>
        <w:t>Заказчик:</w:t>
      </w:r>
      <w:r w:rsidRPr="005542EA">
        <w:rPr>
          <w:rFonts w:ascii="Times New Roman" w:hAnsi="Times New Roman" w:cs="Times New Roman"/>
          <w:sz w:val="28"/>
          <w:szCs w:val="28"/>
        </w:rPr>
        <w:t xml:space="preserve"> Администрация </w:t>
      </w:r>
      <w:r>
        <w:rPr>
          <w:rFonts w:ascii="Times New Roman" w:hAnsi="Times New Roman" w:cs="Times New Roman"/>
          <w:sz w:val="28"/>
          <w:szCs w:val="28"/>
        </w:rPr>
        <w:t xml:space="preserve">муниципального образования </w:t>
      </w:r>
    </w:p>
    <w:p w:rsidR="00D77575" w:rsidRPr="005542EA" w:rsidRDefault="00D77575" w:rsidP="00126277">
      <w:pPr>
        <w:pStyle w:val="PlainText"/>
        <w:tabs>
          <w:tab w:val="left" w:pos="1620"/>
        </w:tabs>
        <w:rPr>
          <w:rFonts w:ascii="Times New Roman" w:hAnsi="Times New Roman" w:cs="Times New Roman"/>
          <w:sz w:val="28"/>
          <w:szCs w:val="28"/>
        </w:rPr>
      </w:pPr>
      <w:r>
        <w:rPr>
          <w:rFonts w:ascii="Times New Roman" w:hAnsi="Times New Roman" w:cs="Times New Roman"/>
          <w:sz w:val="28"/>
          <w:szCs w:val="28"/>
        </w:rPr>
        <w:t xml:space="preserve">                  Ключевский сельсовет          </w:t>
      </w:r>
    </w:p>
    <w:p w:rsidR="00D77575" w:rsidRPr="005542EA" w:rsidRDefault="00D77575" w:rsidP="00AD0DC3">
      <w:pPr>
        <w:pStyle w:val="PlainText"/>
        <w:tabs>
          <w:tab w:val="left" w:pos="1620"/>
        </w:tabs>
        <w:ind w:left="3686" w:hanging="3686"/>
        <w:rPr>
          <w:rFonts w:ascii="Times New Roman" w:hAnsi="Times New Roman" w:cs="Times New Roman"/>
          <w:sz w:val="28"/>
          <w:szCs w:val="28"/>
        </w:rPr>
      </w:pPr>
      <w:r w:rsidRPr="005542EA">
        <w:rPr>
          <w:rFonts w:ascii="Times New Roman" w:hAnsi="Times New Roman" w:cs="Times New Roman"/>
          <w:b/>
          <w:bCs/>
          <w:sz w:val="28"/>
          <w:szCs w:val="28"/>
        </w:rPr>
        <w:t>Муниципальный контракт</w:t>
      </w:r>
      <w:r w:rsidRPr="00C9219F">
        <w:rPr>
          <w:rFonts w:ascii="Times New Roman" w:hAnsi="Times New Roman" w:cs="Times New Roman"/>
          <w:b/>
          <w:bCs/>
          <w:sz w:val="28"/>
          <w:szCs w:val="28"/>
        </w:rPr>
        <w:t>:</w:t>
      </w:r>
      <w:r>
        <w:rPr>
          <w:rFonts w:ascii="Times New Roman" w:hAnsi="Times New Roman" w:cs="Times New Roman"/>
          <w:sz w:val="28"/>
          <w:szCs w:val="28"/>
        </w:rPr>
        <w:t xml:space="preserve"> </w:t>
      </w:r>
      <w:r w:rsidRPr="00C9219F">
        <w:rPr>
          <w:rFonts w:ascii="Times New Roman" w:hAnsi="Times New Roman" w:cs="Times New Roman"/>
          <w:sz w:val="28"/>
          <w:szCs w:val="28"/>
        </w:rPr>
        <w:t xml:space="preserve">№ </w:t>
      </w:r>
      <w:r>
        <w:rPr>
          <w:rFonts w:ascii="Times New Roman" w:hAnsi="Times New Roman" w:cs="Times New Roman"/>
          <w:sz w:val="28"/>
          <w:szCs w:val="28"/>
        </w:rPr>
        <w:t xml:space="preserve">34 </w:t>
      </w:r>
      <w:r w:rsidRPr="00774418">
        <w:rPr>
          <w:rFonts w:ascii="Times New Roman" w:hAnsi="Times New Roman" w:cs="Times New Roman"/>
          <w:sz w:val="28"/>
          <w:szCs w:val="28"/>
        </w:rPr>
        <w:t xml:space="preserve">от </w:t>
      </w:r>
      <w:r>
        <w:rPr>
          <w:rFonts w:ascii="Times New Roman" w:hAnsi="Times New Roman" w:cs="Times New Roman"/>
          <w:sz w:val="28"/>
          <w:szCs w:val="28"/>
        </w:rPr>
        <w:t>30  мая</w:t>
      </w:r>
      <w:r w:rsidRPr="00774418">
        <w:rPr>
          <w:rFonts w:ascii="Times New Roman" w:hAnsi="Times New Roman" w:cs="Times New Roman"/>
          <w:sz w:val="28"/>
          <w:szCs w:val="28"/>
        </w:rPr>
        <w:t xml:space="preserve"> </w:t>
      </w:r>
      <w:smartTag w:uri="urn:schemas-microsoft-com:office:smarttags" w:element="metricconverter">
        <w:smartTagPr>
          <w:attr w:name="ProductID" w:val="2013 г"/>
        </w:smartTagPr>
        <w:r w:rsidRPr="00774418">
          <w:rPr>
            <w:rFonts w:ascii="Times New Roman" w:hAnsi="Times New Roman" w:cs="Times New Roman"/>
            <w:sz w:val="28"/>
            <w:szCs w:val="28"/>
          </w:rPr>
          <w:t>2013 г</w:t>
        </w:r>
      </w:smartTag>
      <w:r w:rsidRPr="00774418">
        <w:rPr>
          <w:rFonts w:ascii="Times New Roman" w:hAnsi="Times New Roman" w:cs="Times New Roman"/>
          <w:sz w:val="28"/>
          <w:szCs w:val="28"/>
        </w:rPr>
        <w:t>.</w:t>
      </w:r>
    </w:p>
    <w:p w:rsidR="00D77575" w:rsidRDefault="00D77575" w:rsidP="00126277">
      <w:pPr>
        <w:pStyle w:val="PlainText"/>
        <w:tabs>
          <w:tab w:val="left" w:pos="1620"/>
        </w:tabs>
        <w:rPr>
          <w:rFonts w:ascii="Times New Roman" w:hAnsi="Times New Roman" w:cs="Times New Roman"/>
          <w:sz w:val="28"/>
          <w:szCs w:val="28"/>
        </w:rPr>
      </w:pPr>
      <w:r w:rsidRPr="005542EA">
        <w:rPr>
          <w:rFonts w:ascii="Times New Roman" w:hAnsi="Times New Roman" w:cs="Times New Roman"/>
          <w:b/>
          <w:bCs/>
          <w:sz w:val="28"/>
          <w:szCs w:val="28"/>
        </w:rPr>
        <w:t>Исполнитель:</w:t>
      </w:r>
      <w:r w:rsidRPr="005542EA">
        <w:rPr>
          <w:rFonts w:ascii="Times New Roman" w:hAnsi="Times New Roman" w:cs="Times New Roman"/>
          <w:sz w:val="28"/>
          <w:szCs w:val="28"/>
        </w:rPr>
        <w:t xml:space="preserve"> ООО «Компания Земпроект»</w:t>
      </w:r>
    </w:p>
    <w:p w:rsidR="00D77575" w:rsidRPr="002A1809" w:rsidRDefault="00D77575" w:rsidP="003B3463">
      <w:pPr>
        <w:pStyle w:val="PlainText"/>
        <w:tabs>
          <w:tab w:val="left" w:pos="1620"/>
        </w:tabs>
        <w:spacing w:line="276" w:lineRule="auto"/>
        <w:rPr>
          <w:rFonts w:ascii="Times New Roman" w:hAnsi="Times New Roman" w:cs="Times New Roman"/>
          <w:sz w:val="28"/>
          <w:szCs w:val="28"/>
        </w:rPr>
      </w:pPr>
      <w:r w:rsidRPr="002A1809">
        <w:rPr>
          <w:rFonts w:ascii="Times New Roman" w:hAnsi="Times New Roman" w:cs="Times New Roman"/>
          <w:b/>
          <w:sz w:val="28"/>
          <w:szCs w:val="28"/>
        </w:rPr>
        <w:t>Шифр:</w:t>
      </w:r>
      <w:r>
        <w:rPr>
          <w:rFonts w:ascii="Times New Roman" w:hAnsi="Times New Roman" w:cs="Times New Roman"/>
          <w:b/>
          <w:sz w:val="28"/>
          <w:szCs w:val="28"/>
        </w:rPr>
        <w:t xml:space="preserve"> </w:t>
      </w:r>
      <w:r w:rsidRPr="002A1809">
        <w:rPr>
          <w:rFonts w:ascii="Times New Roman" w:hAnsi="Times New Roman" w:cs="Times New Roman"/>
          <w:sz w:val="28"/>
          <w:szCs w:val="28"/>
        </w:rPr>
        <w:t>МК-</w:t>
      </w:r>
      <w:r>
        <w:rPr>
          <w:rFonts w:ascii="Times New Roman" w:hAnsi="Times New Roman" w:cs="Times New Roman"/>
          <w:sz w:val="28"/>
          <w:szCs w:val="28"/>
        </w:rPr>
        <w:t>34</w:t>
      </w:r>
      <w:r w:rsidRPr="002A1809">
        <w:rPr>
          <w:rFonts w:ascii="Times New Roman" w:hAnsi="Times New Roman" w:cs="Times New Roman"/>
          <w:sz w:val="28"/>
          <w:szCs w:val="28"/>
        </w:rPr>
        <w:t>-ГП-ПЗиЗ-2013г.</w:t>
      </w: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Pr="00126311" w:rsidRDefault="00D77575" w:rsidP="0004362E">
      <w:pPr>
        <w:tabs>
          <w:tab w:val="left" w:pos="1620"/>
        </w:tabs>
        <w:ind w:firstLine="709"/>
        <w:jc w:val="right"/>
        <w:rPr>
          <w:sz w:val="28"/>
        </w:rPr>
      </w:pPr>
    </w:p>
    <w:p w:rsidR="00D77575" w:rsidRPr="00126311" w:rsidRDefault="00D77575" w:rsidP="0004362E">
      <w:pPr>
        <w:tabs>
          <w:tab w:val="left" w:pos="1620"/>
        </w:tabs>
        <w:jc w:val="both"/>
        <w:rPr>
          <w:sz w:val="28"/>
          <w:szCs w:val="28"/>
        </w:rPr>
      </w:pPr>
      <w:r>
        <w:rPr>
          <w:sz w:val="28"/>
          <w:szCs w:val="28"/>
        </w:rPr>
        <w:t xml:space="preserve">                                                                    </w:t>
      </w:r>
      <w:r w:rsidRPr="00126311">
        <w:rPr>
          <w:sz w:val="28"/>
          <w:szCs w:val="28"/>
        </w:rPr>
        <w:t>Руководител</w:t>
      </w:r>
      <w:r>
        <w:rPr>
          <w:sz w:val="28"/>
          <w:szCs w:val="28"/>
        </w:rPr>
        <w:t>ь</w:t>
      </w:r>
      <w:r w:rsidRPr="00126311">
        <w:rPr>
          <w:sz w:val="28"/>
          <w:szCs w:val="28"/>
        </w:rPr>
        <w:t xml:space="preserve"> проекта:</w:t>
      </w:r>
    </w:p>
    <w:p w:rsidR="00D77575" w:rsidRDefault="00D77575" w:rsidP="0004362E">
      <w:pPr>
        <w:tabs>
          <w:tab w:val="left" w:pos="1620"/>
        </w:tabs>
        <w:ind w:left="4860"/>
        <w:rPr>
          <w:sz w:val="28"/>
          <w:szCs w:val="28"/>
        </w:rPr>
      </w:pPr>
      <w:r w:rsidRPr="00126311">
        <w:rPr>
          <w:sz w:val="28"/>
          <w:szCs w:val="28"/>
        </w:rPr>
        <w:t xml:space="preserve">                               </w:t>
      </w:r>
      <w:r>
        <w:rPr>
          <w:sz w:val="28"/>
          <w:szCs w:val="28"/>
        </w:rPr>
        <w:t xml:space="preserve">   </w:t>
      </w:r>
      <w:r w:rsidRPr="00126311">
        <w:rPr>
          <w:sz w:val="28"/>
          <w:szCs w:val="28"/>
        </w:rPr>
        <w:t xml:space="preserve"> Садакова Г.А.  _________________</w:t>
      </w: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Pr="00126311"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ind w:firstLine="709"/>
        <w:jc w:val="both"/>
        <w:rPr>
          <w:rFonts w:ascii="Times New Roman" w:hAnsi="Times New Roman" w:cs="Arial"/>
          <w:sz w:val="28"/>
          <w:szCs w:val="24"/>
        </w:rPr>
      </w:pPr>
    </w:p>
    <w:p w:rsidR="00D77575" w:rsidRPr="00126311" w:rsidRDefault="00D77575" w:rsidP="0004362E">
      <w:pPr>
        <w:pStyle w:val="PlainText"/>
        <w:tabs>
          <w:tab w:val="left" w:pos="1620"/>
        </w:tabs>
        <w:ind w:firstLine="709"/>
        <w:jc w:val="both"/>
        <w:rPr>
          <w:rFonts w:ascii="Times New Roman" w:hAnsi="Times New Roman" w:cs="Arial"/>
          <w:sz w:val="28"/>
          <w:szCs w:val="24"/>
        </w:rPr>
      </w:pPr>
    </w:p>
    <w:p w:rsidR="00D77575" w:rsidRPr="00126311" w:rsidRDefault="00D77575" w:rsidP="0004362E">
      <w:pPr>
        <w:pStyle w:val="PlainText"/>
        <w:tabs>
          <w:tab w:val="left" w:pos="1620"/>
        </w:tabs>
        <w:ind w:firstLine="709"/>
        <w:jc w:val="both"/>
        <w:rPr>
          <w:rFonts w:ascii="Times New Roman" w:hAnsi="Times New Roman" w:cs="Arial"/>
          <w:sz w:val="28"/>
          <w:szCs w:val="24"/>
        </w:rPr>
      </w:pPr>
    </w:p>
    <w:p w:rsidR="00D77575" w:rsidRDefault="00D77575" w:rsidP="0004362E">
      <w:pPr>
        <w:pStyle w:val="PlainText"/>
        <w:tabs>
          <w:tab w:val="left" w:pos="1620"/>
        </w:tabs>
        <w:jc w:val="center"/>
        <w:rPr>
          <w:rFonts w:ascii="Times New Roman" w:hAnsi="Times New Roman" w:cs="Arial"/>
          <w:sz w:val="28"/>
          <w:szCs w:val="24"/>
        </w:rPr>
      </w:pPr>
      <w:r w:rsidRPr="006E4A42">
        <w:rPr>
          <w:rFonts w:ascii="Times New Roman" w:hAnsi="Times New Roman" w:cs="Arial"/>
          <w:sz w:val="28"/>
          <w:szCs w:val="24"/>
        </w:rPr>
        <w:t>БАРНАУЛ 20</w:t>
      </w:r>
      <w:r>
        <w:rPr>
          <w:rFonts w:ascii="Times New Roman" w:hAnsi="Times New Roman" w:cs="Arial"/>
          <w:sz w:val="28"/>
          <w:szCs w:val="24"/>
        </w:rPr>
        <w:t>13</w:t>
      </w:r>
    </w:p>
    <w:p w:rsidR="00D77575" w:rsidRPr="00A97C38" w:rsidRDefault="00D77575" w:rsidP="0004362E">
      <w:pPr>
        <w:pStyle w:val="PlainText"/>
        <w:tabs>
          <w:tab w:val="left" w:pos="1620"/>
        </w:tabs>
        <w:jc w:val="center"/>
      </w:pPr>
      <w:r>
        <w:rPr>
          <w:rFonts w:ascii="Times New Roman" w:hAnsi="Times New Roman" w:cs="Arial"/>
          <w:szCs w:val="24"/>
        </w:rPr>
        <w:br w:type="page"/>
      </w:r>
      <w:r w:rsidRPr="00A97C38">
        <w:t xml:space="preserve"> </w:t>
      </w:r>
    </w:p>
    <w:p w:rsidR="00D77575" w:rsidRPr="00B618E8" w:rsidRDefault="00D77575" w:rsidP="0004362E">
      <w:pPr>
        <w:tabs>
          <w:tab w:val="left" w:pos="1620"/>
        </w:tabs>
        <w:rPr>
          <w:sz w:val="28"/>
          <w:szCs w:val="28"/>
        </w:rPr>
      </w:pPr>
      <w:r w:rsidRPr="00B618E8">
        <w:rPr>
          <w:sz w:val="28"/>
          <w:szCs w:val="28"/>
        </w:rPr>
        <w:t>Авторский коллектив:</w:t>
      </w:r>
    </w:p>
    <w:p w:rsidR="00D77575" w:rsidRDefault="00D77575" w:rsidP="0004362E">
      <w:pPr>
        <w:tabs>
          <w:tab w:val="left" w:pos="0"/>
          <w:tab w:val="left" w:pos="7020"/>
        </w:tabs>
        <w:rPr>
          <w:sz w:val="28"/>
          <w:szCs w:val="28"/>
        </w:rPr>
      </w:pPr>
    </w:p>
    <w:p w:rsidR="00D77575" w:rsidRDefault="00D77575" w:rsidP="0004362E">
      <w:pPr>
        <w:tabs>
          <w:tab w:val="left" w:pos="0"/>
          <w:tab w:val="left" w:pos="7020"/>
        </w:tabs>
        <w:rPr>
          <w:sz w:val="28"/>
          <w:szCs w:val="28"/>
        </w:rPr>
      </w:pPr>
      <w:r>
        <w:rPr>
          <w:sz w:val="28"/>
          <w:szCs w:val="28"/>
        </w:rPr>
        <w:t>Руководитель проекта</w:t>
      </w:r>
      <w:r>
        <w:rPr>
          <w:sz w:val="28"/>
          <w:szCs w:val="28"/>
        </w:rPr>
        <w:tab/>
        <w:t>Г.</w:t>
      </w:r>
      <w:r w:rsidRPr="00E40EEE">
        <w:rPr>
          <w:sz w:val="28"/>
          <w:szCs w:val="28"/>
        </w:rPr>
        <w:t>А. Са</w:t>
      </w:r>
      <w:r w:rsidRPr="00126311">
        <w:rPr>
          <w:sz w:val="28"/>
          <w:szCs w:val="28"/>
        </w:rPr>
        <w:t>дакова</w:t>
      </w:r>
      <w:r w:rsidRPr="006920D1">
        <w:rPr>
          <w:sz w:val="28"/>
          <w:szCs w:val="28"/>
        </w:rPr>
        <w:t xml:space="preserve"> </w:t>
      </w:r>
    </w:p>
    <w:p w:rsidR="00D77575" w:rsidRPr="006920D1" w:rsidRDefault="00D77575" w:rsidP="0004362E">
      <w:pPr>
        <w:tabs>
          <w:tab w:val="left" w:pos="0"/>
          <w:tab w:val="left" w:pos="7020"/>
        </w:tabs>
        <w:rPr>
          <w:sz w:val="28"/>
          <w:szCs w:val="28"/>
        </w:rPr>
      </w:pPr>
      <w:r>
        <w:rPr>
          <w:sz w:val="28"/>
          <w:szCs w:val="28"/>
        </w:rPr>
        <w:t>Главный а</w:t>
      </w:r>
      <w:r w:rsidRPr="006920D1">
        <w:rPr>
          <w:sz w:val="28"/>
          <w:szCs w:val="28"/>
        </w:rPr>
        <w:t>рхитектор</w:t>
      </w:r>
      <w:r w:rsidRPr="006920D1">
        <w:rPr>
          <w:sz w:val="28"/>
          <w:szCs w:val="28"/>
        </w:rPr>
        <w:tab/>
        <w:t>М.</w:t>
      </w:r>
      <w:r>
        <w:rPr>
          <w:sz w:val="28"/>
          <w:szCs w:val="28"/>
        </w:rPr>
        <w:t>Е</w:t>
      </w:r>
      <w:r w:rsidRPr="006920D1">
        <w:rPr>
          <w:sz w:val="28"/>
          <w:szCs w:val="28"/>
        </w:rPr>
        <w:t xml:space="preserve">. </w:t>
      </w:r>
      <w:r>
        <w:rPr>
          <w:sz w:val="28"/>
          <w:szCs w:val="28"/>
        </w:rPr>
        <w:t>Добровольская</w:t>
      </w:r>
    </w:p>
    <w:p w:rsidR="00D77575" w:rsidRDefault="00D77575" w:rsidP="0004362E">
      <w:pPr>
        <w:tabs>
          <w:tab w:val="left" w:pos="0"/>
          <w:tab w:val="left" w:pos="7020"/>
        </w:tabs>
        <w:jc w:val="both"/>
        <w:rPr>
          <w:sz w:val="28"/>
          <w:szCs w:val="28"/>
        </w:rPr>
      </w:pPr>
      <w:r w:rsidRPr="006920D1">
        <w:rPr>
          <w:sz w:val="28"/>
          <w:szCs w:val="28"/>
        </w:rPr>
        <w:t>Инженер по водоснабжению и водоотведению</w:t>
      </w:r>
      <w:r w:rsidRPr="006920D1">
        <w:rPr>
          <w:sz w:val="28"/>
          <w:szCs w:val="28"/>
        </w:rPr>
        <w:tab/>
      </w:r>
      <w:r>
        <w:rPr>
          <w:sz w:val="28"/>
          <w:szCs w:val="28"/>
        </w:rPr>
        <w:t>Т.П. Леонтьева</w:t>
      </w:r>
    </w:p>
    <w:p w:rsidR="00D77575" w:rsidRDefault="00D77575" w:rsidP="0004362E">
      <w:pPr>
        <w:tabs>
          <w:tab w:val="left" w:pos="0"/>
          <w:tab w:val="left" w:pos="7020"/>
        </w:tabs>
        <w:jc w:val="both"/>
        <w:rPr>
          <w:sz w:val="28"/>
          <w:szCs w:val="28"/>
        </w:rPr>
      </w:pPr>
      <w:r>
        <w:rPr>
          <w:sz w:val="28"/>
          <w:szCs w:val="28"/>
        </w:rPr>
        <w:t>Инженер по электроснабжению</w:t>
      </w:r>
      <w:r>
        <w:rPr>
          <w:sz w:val="28"/>
          <w:szCs w:val="28"/>
        </w:rPr>
        <w:tab/>
        <w:t>Н.А. Сытдикова</w:t>
      </w:r>
    </w:p>
    <w:p w:rsidR="00D77575" w:rsidRPr="00600763" w:rsidRDefault="00D77575" w:rsidP="0004362E">
      <w:pPr>
        <w:tabs>
          <w:tab w:val="left" w:pos="0"/>
          <w:tab w:val="left" w:pos="7020"/>
        </w:tabs>
        <w:jc w:val="both"/>
        <w:rPr>
          <w:sz w:val="28"/>
          <w:szCs w:val="28"/>
        </w:rPr>
      </w:pPr>
      <w:r>
        <w:rPr>
          <w:sz w:val="28"/>
          <w:szCs w:val="28"/>
        </w:rPr>
        <w:t>Инженер по газоснабжению</w:t>
      </w:r>
      <w:r>
        <w:rPr>
          <w:sz w:val="28"/>
          <w:szCs w:val="28"/>
        </w:rPr>
        <w:tab/>
        <w:t>В.С. Юрчак</w:t>
      </w:r>
    </w:p>
    <w:p w:rsidR="00D77575" w:rsidRPr="006920D1" w:rsidRDefault="00D77575" w:rsidP="0004362E">
      <w:pPr>
        <w:tabs>
          <w:tab w:val="left" w:pos="0"/>
          <w:tab w:val="left" w:pos="7020"/>
        </w:tabs>
        <w:jc w:val="both"/>
        <w:rPr>
          <w:sz w:val="28"/>
          <w:szCs w:val="28"/>
        </w:rPr>
      </w:pPr>
      <w:r w:rsidRPr="006920D1">
        <w:rPr>
          <w:sz w:val="28"/>
          <w:szCs w:val="28"/>
        </w:rPr>
        <w:t>Инженер-землеустроитель</w:t>
      </w:r>
      <w:r w:rsidRPr="006920D1">
        <w:rPr>
          <w:sz w:val="28"/>
          <w:szCs w:val="28"/>
        </w:rPr>
        <w:tab/>
      </w:r>
      <w:r>
        <w:rPr>
          <w:sz w:val="28"/>
          <w:szCs w:val="28"/>
        </w:rPr>
        <w:t>Л. А. Калачева</w:t>
      </w:r>
    </w:p>
    <w:p w:rsidR="00D77575" w:rsidRDefault="00D77575" w:rsidP="0004362E">
      <w:pPr>
        <w:tabs>
          <w:tab w:val="left" w:pos="0"/>
          <w:tab w:val="left" w:pos="7020"/>
        </w:tabs>
        <w:jc w:val="both"/>
        <w:rPr>
          <w:sz w:val="28"/>
          <w:szCs w:val="28"/>
        </w:rPr>
      </w:pPr>
      <w:r w:rsidRPr="006920D1">
        <w:rPr>
          <w:sz w:val="28"/>
          <w:szCs w:val="28"/>
        </w:rPr>
        <w:t>Инженер по информационным технологиям</w:t>
      </w:r>
      <w:r w:rsidRPr="006920D1">
        <w:rPr>
          <w:sz w:val="28"/>
          <w:szCs w:val="28"/>
        </w:rPr>
        <w:tab/>
      </w:r>
      <w:r>
        <w:rPr>
          <w:sz w:val="28"/>
          <w:szCs w:val="28"/>
        </w:rPr>
        <w:t>В.Г</w:t>
      </w:r>
      <w:r w:rsidRPr="006920D1">
        <w:rPr>
          <w:sz w:val="28"/>
          <w:szCs w:val="28"/>
        </w:rPr>
        <w:t xml:space="preserve">. </w:t>
      </w:r>
      <w:r>
        <w:rPr>
          <w:sz w:val="28"/>
          <w:szCs w:val="28"/>
        </w:rPr>
        <w:t>Детинник</w:t>
      </w:r>
    </w:p>
    <w:p w:rsidR="00D77575" w:rsidRDefault="00D77575" w:rsidP="0004362E">
      <w:pPr>
        <w:tabs>
          <w:tab w:val="left" w:pos="0"/>
          <w:tab w:val="left" w:pos="7020"/>
        </w:tabs>
        <w:jc w:val="both"/>
        <w:rPr>
          <w:sz w:val="28"/>
          <w:szCs w:val="28"/>
        </w:rPr>
      </w:pPr>
    </w:p>
    <w:p w:rsidR="00D77575" w:rsidRDefault="00D77575" w:rsidP="0004362E">
      <w:pPr>
        <w:tabs>
          <w:tab w:val="left" w:pos="0"/>
          <w:tab w:val="left" w:pos="7020"/>
        </w:tabs>
        <w:jc w:val="both"/>
        <w:rPr>
          <w:sz w:val="28"/>
          <w:szCs w:val="28"/>
        </w:rPr>
      </w:pPr>
    </w:p>
    <w:p w:rsidR="00D77575" w:rsidRDefault="00D77575" w:rsidP="0004362E">
      <w:pPr>
        <w:tabs>
          <w:tab w:val="left" w:pos="0"/>
          <w:tab w:val="left" w:pos="7020"/>
        </w:tabs>
        <w:jc w:val="both"/>
        <w:rPr>
          <w:sz w:val="28"/>
          <w:szCs w:val="28"/>
        </w:rPr>
      </w:pPr>
    </w:p>
    <w:p w:rsidR="00D77575" w:rsidRDefault="00D77575" w:rsidP="0004362E">
      <w:pPr>
        <w:tabs>
          <w:tab w:val="left" w:pos="0"/>
          <w:tab w:val="left" w:pos="7020"/>
        </w:tabs>
        <w:jc w:val="both"/>
        <w:rPr>
          <w:sz w:val="28"/>
          <w:szCs w:val="28"/>
        </w:rPr>
      </w:pPr>
    </w:p>
    <w:p w:rsidR="00D77575" w:rsidRPr="006920D1" w:rsidRDefault="00D77575" w:rsidP="0004362E">
      <w:pPr>
        <w:tabs>
          <w:tab w:val="left" w:pos="0"/>
          <w:tab w:val="left" w:pos="7020"/>
        </w:tabs>
        <w:jc w:val="both"/>
        <w:rPr>
          <w:sz w:val="28"/>
          <w:szCs w:val="28"/>
        </w:rPr>
      </w:pPr>
    </w:p>
    <w:p w:rsidR="00D77575" w:rsidRDefault="00D77575" w:rsidP="0004362E">
      <w:pPr>
        <w:pStyle w:val="TOC1"/>
        <w:jc w:val="center"/>
      </w:pPr>
      <w:r w:rsidRPr="009548F0">
        <w:t>СОСТАВ ГРАФИЧЕСКИХ МАТЕРИАЛОВ ПРОЕКТА</w:t>
      </w:r>
    </w:p>
    <w:p w:rsidR="00D77575" w:rsidRDefault="00D77575" w:rsidP="0004362E">
      <w:pPr>
        <w:pStyle w:val="TOC1"/>
        <w:jc w:val="center"/>
      </w:pPr>
    </w:p>
    <w:tbl>
      <w:tblPr>
        <w:tblW w:w="5000" w:type="pct"/>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4"/>
        <w:gridCol w:w="6889"/>
        <w:gridCol w:w="1720"/>
      </w:tblGrid>
      <w:tr w:rsidR="00D77575" w:rsidRPr="00EF1961" w:rsidTr="00D54606">
        <w:trPr>
          <w:trHeight w:val="64"/>
          <w:jc w:val="center"/>
        </w:trPr>
        <w:tc>
          <w:tcPr>
            <w:tcW w:w="631" w:type="pct"/>
            <w:vAlign w:val="center"/>
          </w:tcPr>
          <w:p w:rsidR="00D77575" w:rsidRPr="00EF1961" w:rsidRDefault="00D77575" w:rsidP="00D54606">
            <w:pPr>
              <w:jc w:val="center"/>
              <w:rPr>
                <w:sz w:val="28"/>
                <w:szCs w:val="28"/>
              </w:rPr>
            </w:pPr>
            <w:r w:rsidRPr="00EF1961">
              <w:rPr>
                <w:sz w:val="28"/>
                <w:szCs w:val="28"/>
              </w:rPr>
              <w:t>№ п/п</w:t>
            </w:r>
          </w:p>
        </w:tc>
        <w:tc>
          <w:tcPr>
            <w:tcW w:w="3496" w:type="pct"/>
            <w:vAlign w:val="center"/>
          </w:tcPr>
          <w:p w:rsidR="00D77575" w:rsidRPr="00EF1961" w:rsidRDefault="00D77575" w:rsidP="00D54606">
            <w:pPr>
              <w:jc w:val="center"/>
              <w:rPr>
                <w:sz w:val="28"/>
                <w:szCs w:val="28"/>
              </w:rPr>
            </w:pPr>
            <w:r w:rsidRPr="00EF1961">
              <w:rPr>
                <w:sz w:val="28"/>
                <w:szCs w:val="28"/>
              </w:rPr>
              <w:t>Наименование чертежа</w:t>
            </w:r>
          </w:p>
        </w:tc>
        <w:tc>
          <w:tcPr>
            <w:tcW w:w="873" w:type="pct"/>
            <w:vAlign w:val="center"/>
          </w:tcPr>
          <w:p w:rsidR="00D77575" w:rsidRPr="00EF1961" w:rsidRDefault="00D77575" w:rsidP="00D54606">
            <w:pPr>
              <w:jc w:val="center"/>
              <w:rPr>
                <w:sz w:val="28"/>
                <w:szCs w:val="28"/>
              </w:rPr>
            </w:pPr>
            <w:r w:rsidRPr="00EF1961">
              <w:rPr>
                <w:sz w:val="28"/>
                <w:szCs w:val="28"/>
              </w:rPr>
              <w:t>Масштаб</w:t>
            </w:r>
          </w:p>
        </w:tc>
      </w:tr>
      <w:tr w:rsidR="00D77575" w:rsidRPr="005550DE" w:rsidTr="00D54606">
        <w:trPr>
          <w:trHeight w:val="64"/>
          <w:jc w:val="center"/>
        </w:trPr>
        <w:tc>
          <w:tcPr>
            <w:tcW w:w="631" w:type="pct"/>
            <w:vAlign w:val="center"/>
          </w:tcPr>
          <w:p w:rsidR="00D77575" w:rsidRPr="005550DE" w:rsidRDefault="00D77575" w:rsidP="00313FC4">
            <w:pPr>
              <w:tabs>
                <w:tab w:val="left" w:pos="337"/>
              </w:tabs>
              <w:jc w:val="center"/>
              <w:rPr>
                <w:sz w:val="28"/>
                <w:szCs w:val="28"/>
              </w:rPr>
            </w:pPr>
            <w:r w:rsidRPr="005550DE">
              <w:rPr>
                <w:sz w:val="28"/>
                <w:szCs w:val="28"/>
              </w:rPr>
              <w:t>ГП</w:t>
            </w:r>
            <w:r>
              <w:rPr>
                <w:sz w:val="28"/>
                <w:szCs w:val="28"/>
              </w:rPr>
              <w:t xml:space="preserve"> 11</w:t>
            </w:r>
          </w:p>
        </w:tc>
        <w:tc>
          <w:tcPr>
            <w:tcW w:w="3496" w:type="pct"/>
            <w:vAlign w:val="center"/>
          </w:tcPr>
          <w:p w:rsidR="00D77575" w:rsidRPr="005550DE" w:rsidRDefault="00D77575" w:rsidP="00313FC4">
            <w:pPr>
              <w:rPr>
                <w:sz w:val="28"/>
                <w:szCs w:val="28"/>
              </w:rPr>
            </w:pPr>
            <w:r>
              <w:rPr>
                <w:sz w:val="28"/>
                <w:szCs w:val="28"/>
              </w:rPr>
              <w:t>Карта границ населенных пунктов  МО Ключевский</w:t>
            </w:r>
            <w:r w:rsidRPr="005550DE">
              <w:rPr>
                <w:sz w:val="28"/>
                <w:szCs w:val="28"/>
              </w:rPr>
              <w:t xml:space="preserve"> сельсовет </w:t>
            </w:r>
            <w:r>
              <w:rPr>
                <w:sz w:val="28"/>
                <w:szCs w:val="28"/>
              </w:rPr>
              <w:t>Беляевского</w:t>
            </w:r>
            <w:r w:rsidRPr="005550DE">
              <w:rPr>
                <w:sz w:val="28"/>
                <w:szCs w:val="28"/>
              </w:rPr>
              <w:t xml:space="preserve"> района </w:t>
            </w:r>
            <w:r>
              <w:rPr>
                <w:sz w:val="28"/>
                <w:szCs w:val="28"/>
              </w:rPr>
              <w:t>Оренбургской области</w:t>
            </w:r>
          </w:p>
        </w:tc>
        <w:tc>
          <w:tcPr>
            <w:tcW w:w="873" w:type="pct"/>
            <w:vAlign w:val="center"/>
          </w:tcPr>
          <w:p w:rsidR="00D77575" w:rsidRPr="005550DE" w:rsidRDefault="00D77575" w:rsidP="00313FC4">
            <w:pPr>
              <w:jc w:val="center"/>
              <w:rPr>
                <w:sz w:val="28"/>
                <w:szCs w:val="28"/>
              </w:rPr>
            </w:pPr>
            <w:r w:rsidRPr="005550DE">
              <w:rPr>
                <w:sz w:val="28"/>
                <w:szCs w:val="28"/>
              </w:rPr>
              <w:t>1:</w:t>
            </w:r>
            <w:r>
              <w:rPr>
                <w:sz w:val="28"/>
                <w:szCs w:val="28"/>
              </w:rPr>
              <w:t xml:space="preserve"> </w:t>
            </w:r>
            <w:r w:rsidRPr="005550DE">
              <w:rPr>
                <w:sz w:val="28"/>
                <w:szCs w:val="28"/>
              </w:rPr>
              <w:t>25000</w:t>
            </w:r>
          </w:p>
        </w:tc>
      </w:tr>
      <w:tr w:rsidR="00D77575" w:rsidRPr="005550DE" w:rsidTr="00D54606">
        <w:trPr>
          <w:trHeight w:val="64"/>
          <w:jc w:val="center"/>
        </w:trPr>
        <w:tc>
          <w:tcPr>
            <w:tcW w:w="631" w:type="pct"/>
            <w:vAlign w:val="center"/>
          </w:tcPr>
          <w:p w:rsidR="00D77575" w:rsidRPr="005550DE" w:rsidRDefault="00D77575" w:rsidP="003C0A75">
            <w:pPr>
              <w:tabs>
                <w:tab w:val="left" w:pos="337"/>
              </w:tabs>
              <w:ind w:left="57"/>
              <w:jc w:val="center"/>
              <w:rPr>
                <w:sz w:val="28"/>
                <w:szCs w:val="28"/>
              </w:rPr>
            </w:pPr>
            <w:r w:rsidRPr="005550DE">
              <w:rPr>
                <w:sz w:val="28"/>
                <w:szCs w:val="28"/>
              </w:rPr>
              <w:t>ГП</w:t>
            </w:r>
            <w:r>
              <w:rPr>
                <w:sz w:val="28"/>
                <w:szCs w:val="28"/>
              </w:rPr>
              <w:t xml:space="preserve"> 12</w:t>
            </w:r>
          </w:p>
        </w:tc>
        <w:tc>
          <w:tcPr>
            <w:tcW w:w="3496" w:type="pct"/>
            <w:vAlign w:val="center"/>
          </w:tcPr>
          <w:p w:rsidR="00D77575" w:rsidRPr="005550DE" w:rsidRDefault="00D77575" w:rsidP="003B3463">
            <w:pPr>
              <w:rPr>
                <w:sz w:val="28"/>
                <w:szCs w:val="28"/>
              </w:rPr>
            </w:pPr>
            <w:r>
              <w:rPr>
                <w:sz w:val="28"/>
                <w:szCs w:val="28"/>
              </w:rPr>
              <w:t>Карта планируемого размещения объектов местного значения МО Ключевский</w:t>
            </w:r>
            <w:r w:rsidRPr="005550DE">
              <w:rPr>
                <w:sz w:val="28"/>
                <w:szCs w:val="28"/>
              </w:rPr>
              <w:t xml:space="preserve"> сельсовет </w:t>
            </w:r>
            <w:r>
              <w:rPr>
                <w:sz w:val="28"/>
                <w:szCs w:val="28"/>
              </w:rPr>
              <w:t>Беляевского</w:t>
            </w:r>
            <w:r w:rsidRPr="005550DE">
              <w:rPr>
                <w:sz w:val="28"/>
                <w:szCs w:val="28"/>
              </w:rPr>
              <w:t xml:space="preserve"> района </w:t>
            </w:r>
            <w:r>
              <w:rPr>
                <w:sz w:val="28"/>
                <w:szCs w:val="28"/>
              </w:rPr>
              <w:t>Оренбургской области</w:t>
            </w:r>
          </w:p>
        </w:tc>
        <w:tc>
          <w:tcPr>
            <w:tcW w:w="873" w:type="pct"/>
            <w:vAlign w:val="center"/>
          </w:tcPr>
          <w:p w:rsidR="00D77575" w:rsidRPr="005550DE" w:rsidRDefault="00D77575" w:rsidP="003C0A75">
            <w:pPr>
              <w:jc w:val="center"/>
              <w:rPr>
                <w:sz w:val="28"/>
                <w:szCs w:val="28"/>
              </w:rPr>
            </w:pPr>
            <w:r w:rsidRPr="005550DE">
              <w:rPr>
                <w:sz w:val="28"/>
                <w:szCs w:val="28"/>
              </w:rPr>
              <w:t>1:</w:t>
            </w:r>
            <w:r>
              <w:rPr>
                <w:sz w:val="28"/>
                <w:szCs w:val="28"/>
              </w:rPr>
              <w:t xml:space="preserve"> 10</w:t>
            </w:r>
            <w:r w:rsidRPr="005550DE">
              <w:rPr>
                <w:sz w:val="28"/>
                <w:szCs w:val="28"/>
              </w:rPr>
              <w:t>000</w:t>
            </w:r>
          </w:p>
        </w:tc>
      </w:tr>
      <w:tr w:rsidR="00D77575" w:rsidRPr="005550DE" w:rsidTr="00D54606">
        <w:trPr>
          <w:trHeight w:val="64"/>
          <w:jc w:val="center"/>
        </w:trPr>
        <w:tc>
          <w:tcPr>
            <w:tcW w:w="631" w:type="pct"/>
            <w:vAlign w:val="center"/>
          </w:tcPr>
          <w:p w:rsidR="00D77575" w:rsidRPr="003C0A75" w:rsidRDefault="00D77575" w:rsidP="003C0A75">
            <w:pPr>
              <w:tabs>
                <w:tab w:val="left" w:pos="337"/>
              </w:tabs>
              <w:jc w:val="center"/>
            </w:pPr>
            <w:r w:rsidRPr="003C0A75">
              <w:t>В составе</w:t>
            </w:r>
          </w:p>
          <w:p w:rsidR="00D77575" w:rsidRPr="005550DE" w:rsidRDefault="00D77575" w:rsidP="003C0A75">
            <w:pPr>
              <w:tabs>
                <w:tab w:val="left" w:pos="337"/>
              </w:tabs>
              <w:jc w:val="center"/>
              <w:rPr>
                <w:sz w:val="28"/>
                <w:szCs w:val="28"/>
              </w:rPr>
            </w:pPr>
            <w:r w:rsidRPr="003C0A75">
              <w:t>ГП 12</w:t>
            </w:r>
          </w:p>
        </w:tc>
        <w:tc>
          <w:tcPr>
            <w:tcW w:w="3496" w:type="pct"/>
            <w:vAlign w:val="center"/>
          </w:tcPr>
          <w:p w:rsidR="00D77575" w:rsidRPr="005550DE" w:rsidRDefault="00D77575" w:rsidP="003C0A75">
            <w:pPr>
              <w:rPr>
                <w:sz w:val="28"/>
                <w:szCs w:val="28"/>
              </w:rPr>
            </w:pPr>
            <w:r>
              <w:rPr>
                <w:sz w:val="28"/>
                <w:szCs w:val="28"/>
              </w:rPr>
              <w:t>Карта функциональных зон  МО Ключевский</w:t>
            </w:r>
            <w:r w:rsidRPr="005550DE">
              <w:rPr>
                <w:sz w:val="28"/>
                <w:szCs w:val="28"/>
              </w:rPr>
              <w:t xml:space="preserve"> сельсовет </w:t>
            </w:r>
            <w:r>
              <w:rPr>
                <w:sz w:val="28"/>
                <w:szCs w:val="28"/>
              </w:rPr>
              <w:t>Беляевского</w:t>
            </w:r>
            <w:r w:rsidRPr="005550DE">
              <w:rPr>
                <w:sz w:val="28"/>
                <w:szCs w:val="28"/>
              </w:rPr>
              <w:t xml:space="preserve"> района </w:t>
            </w:r>
            <w:r>
              <w:rPr>
                <w:sz w:val="28"/>
                <w:szCs w:val="28"/>
              </w:rPr>
              <w:t>Оренбургской области</w:t>
            </w:r>
          </w:p>
        </w:tc>
        <w:tc>
          <w:tcPr>
            <w:tcW w:w="873" w:type="pct"/>
            <w:vAlign w:val="center"/>
          </w:tcPr>
          <w:p w:rsidR="00D77575" w:rsidRPr="005550DE" w:rsidRDefault="00D77575" w:rsidP="003C0A75">
            <w:pPr>
              <w:jc w:val="center"/>
              <w:rPr>
                <w:sz w:val="28"/>
                <w:szCs w:val="28"/>
              </w:rPr>
            </w:pPr>
            <w:r w:rsidRPr="005550DE">
              <w:rPr>
                <w:sz w:val="28"/>
                <w:szCs w:val="28"/>
              </w:rPr>
              <w:t>1:</w:t>
            </w:r>
            <w:r>
              <w:rPr>
                <w:sz w:val="28"/>
                <w:szCs w:val="28"/>
              </w:rPr>
              <w:t xml:space="preserve"> 10</w:t>
            </w:r>
            <w:r w:rsidRPr="005550DE">
              <w:rPr>
                <w:sz w:val="28"/>
                <w:szCs w:val="28"/>
              </w:rPr>
              <w:t>000</w:t>
            </w:r>
          </w:p>
        </w:tc>
      </w:tr>
      <w:tr w:rsidR="00D77575" w:rsidRPr="005550DE" w:rsidTr="00D54606">
        <w:trPr>
          <w:trHeight w:val="64"/>
          <w:jc w:val="center"/>
        </w:trPr>
        <w:tc>
          <w:tcPr>
            <w:tcW w:w="631" w:type="pct"/>
            <w:vAlign w:val="center"/>
          </w:tcPr>
          <w:p w:rsidR="00D77575" w:rsidRDefault="00D77575" w:rsidP="003C0A75">
            <w:pPr>
              <w:tabs>
                <w:tab w:val="left" w:pos="337"/>
              </w:tabs>
              <w:ind w:left="57"/>
              <w:jc w:val="center"/>
              <w:rPr>
                <w:sz w:val="28"/>
                <w:szCs w:val="28"/>
              </w:rPr>
            </w:pPr>
            <w:r>
              <w:rPr>
                <w:sz w:val="28"/>
                <w:szCs w:val="28"/>
              </w:rPr>
              <w:t>ГП 13</w:t>
            </w:r>
          </w:p>
        </w:tc>
        <w:tc>
          <w:tcPr>
            <w:tcW w:w="3496" w:type="pct"/>
            <w:vAlign w:val="center"/>
          </w:tcPr>
          <w:p w:rsidR="00D77575" w:rsidRDefault="00D77575" w:rsidP="003B3463">
            <w:pPr>
              <w:rPr>
                <w:sz w:val="28"/>
                <w:szCs w:val="28"/>
              </w:rPr>
            </w:pPr>
            <w:r>
              <w:rPr>
                <w:sz w:val="28"/>
                <w:szCs w:val="28"/>
              </w:rPr>
              <w:t>Карта планируемого размещения объектов местного значения с.Ключевка</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Pr="003C0A75" w:rsidRDefault="00D77575" w:rsidP="003C0A75">
            <w:pPr>
              <w:tabs>
                <w:tab w:val="left" w:pos="337"/>
              </w:tabs>
              <w:jc w:val="center"/>
            </w:pPr>
            <w:r w:rsidRPr="003C0A75">
              <w:t>В составе</w:t>
            </w:r>
          </w:p>
          <w:p w:rsidR="00D77575" w:rsidRDefault="00D77575" w:rsidP="003C0A75">
            <w:pPr>
              <w:tabs>
                <w:tab w:val="left" w:pos="337"/>
              </w:tabs>
              <w:ind w:left="57"/>
              <w:jc w:val="center"/>
              <w:rPr>
                <w:sz w:val="28"/>
                <w:szCs w:val="28"/>
              </w:rPr>
            </w:pPr>
            <w:r w:rsidRPr="003C0A75">
              <w:t>ГП 13</w:t>
            </w:r>
          </w:p>
        </w:tc>
        <w:tc>
          <w:tcPr>
            <w:tcW w:w="3496" w:type="pct"/>
            <w:vAlign w:val="center"/>
          </w:tcPr>
          <w:p w:rsidR="00D77575" w:rsidRDefault="00D77575" w:rsidP="003B3463">
            <w:pPr>
              <w:rPr>
                <w:sz w:val="28"/>
                <w:szCs w:val="28"/>
              </w:rPr>
            </w:pPr>
            <w:r>
              <w:rPr>
                <w:sz w:val="28"/>
                <w:szCs w:val="28"/>
              </w:rPr>
              <w:t>Карта функциональных зон с.Ключевка</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Default="00D77575" w:rsidP="003C0A75">
            <w:pPr>
              <w:tabs>
                <w:tab w:val="left" w:pos="337"/>
              </w:tabs>
              <w:ind w:left="57"/>
              <w:jc w:val="center"/>
              <w:rPr>
                <w:sz w:val="28"/>
                <w:szCs w:val="28"/>
              </w:rPr>
            </w:pPr>
            <w:r>
              <w:rPr>
                <w:sz w:val="28"/>
                <w:szCs w:val="28"/>
              </w:rPr>
              <w:t>ГП 14</w:t>
            </w:r>
          </w:p>
        </w:tc>
        <w:tc>
          <w:tcPr>
            <w:tcW w:w="3496" w:type="pct"/>
            <w:vAlign w:val="center"/>
          </w:tcPr>
          <w:p w:rsidR="00D77575" w:rsidRDefault="00D77575" w:rsidP="003B3463">
            <w:pPr>
              <w:rPr>
                <w:sz w:val="28"/>
                <w:szCs w:val="28"/>
              </w:rPr>
            </w:pPr>
            <w:r>
              <w:rPr>
                <w:sz w:val="28"/>
                <w:szCs w:val="28"/>
              </w:rPr>
              <w:t>Карта планируемого размещения объектов местного значения с</w:t>
            </w:r>
            <w:r w:rsidRPr="0056615E">
              <w:rPr>
                <w:sz w:val="28"/>
                <w:szCs w:val="28"/>
              </w:rPr>
              <w:t xml:space="preserve">. </w:t>
            </w:r>
            <w:r>
              <w:rPr>
                <w:sz w:val="28"/>
                <w:szCs w:val="28"/>
              </w:rPr>
              <w:t>Андреевка</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Pr="003C0A75" w:rsidRDefault="00D77575" w:rsidP="003C0A75">
            <w:pPr>
              <w:tabs>
                <w:tab w:val="left" w:pos="337"/>
              </w:tabs>
              <w:jc w:val="center"/>
            </w:pPr>
            <w:r w:rsidRPr="003C0A75">
              <w:t>В составе</w:t>
            </w:r>
          </w:p>
          <w:p w:rsidR="00D77575" w:rsidRDefault="00D77575" w:rsidP="003C0A75">
            <w:pPr>
              <w:tabs>
                <w:tab w:val="left" w:pos="337"/>
              </w:tabs>
              <w:ind w:left="57"/>
              <w:jc w:val="center"/>
              <w:rPr>
                <w:sz w:val="28"/>
                <w:szCs w:val="28"/>
              </w:rPr>
            </w:pPr>
            <w:r w:rsidRPr="003C0A75">
              <w:t>ГП 14</w:t>
            </w:r>
          </w:p>
        </w:tc>
        <w:tc>
          <w:tcPr>
            <w:tcW w:w="3496" w:type="pct"/>
            <w:vAlign w:val="center"/>
          </w:tcPr>
          <w:p w:rsidR="00D77575" w:rsidRDefault="00D77575" w:rsidP="005511C9">
            <w:pPr>
              <w:rPr>
                <w:sz w:val="28"/>
                <w:szCs w:val="28"/>
              </w:rPr>
            </w:pPr>
            <w:r>
              <w:rPr>
                <w:sz w:val="28"/>
                <w:szCs w:val="28"/>
              </w:rPr>
              <w:t>Карта функциональных зон с</w:t>
            </w:r>
            <w:r w:rsidRPr="0056615E">
              <w:rPr>
                <w:sz w:val="28"/>
                <w:szCs w:val="28"/>
              </w:rPr>
              <w:t>.</w:t>
            </w:r>
            <w:r>
              <w:rPr>
                <w:sz w:val="28"/>
                <w:szCs w:val="28"/>
              </w:rPr>
              <w:t>Андреевка</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Default="00D77575" w:rsidP="003C0A75">
            <w:pPr>
              <w:tabs>
                <w:tab w:val="left" w:pos="337"/>
              </w:tabs>
              <w:ind w:left="57"/>
              <w:jc w:val="center"/>
              <w:rPr>
                <w:sz w:val="28"/>
                <w:szCs w:val="28"/>
              </w:rPr>
            </w:pPr>
            <w:r>
              <w:rPr>
                <w:sz w:val="28"/>
                <w:szCs w:val="28"/>
              </w:rPr>
              <w:t>ГП 15</w:t>
            </w:r>
          </w:p>
        </w:tc>
        <w:tc>
          <w:tcPr>
            <w:tcW w:w="3496" w:type="pct"/>
            <w:vAlign w:val="center"/>
          </w:tcPr>
          <w:p w:rsidR="00D77575" w:rsidRDefault="00D77575" w:rsidP="003B3463">
            <w:pPr>
              <w:rPr>
                <w:sz w:val="28"/>
                <w:szCs w:val="28"/>
              </w:rPr>
            </w:pPr>
            <w:r>
              <w:rPr>
                <w:sz w:val="28"/>
                <w:szCs w:val="28"/>
              </w:rPr>
              <w:t>Карта планируемого размещения объектов местного значения с</w:t>
            </w:r>
            <w:r w:rsidRPr="0056615E">
              <w:rPr>
                <w:sz w:val="28"/>
                <w:szCs w:val="28"/>
              </w:rPr>
              <w:t xml:space="preserve">. </w:t>
            </w:r>
            <w:r>
              <w:rPr>
                <w:sz w:val="28"/>
                <w:szCs w:val="28"/>
              </w:rPr>
              <w:t>Блюменталь</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Pr="003C0A75" w:rsidRDefault="00D77575" w:rsidP="003C0A75">
            <w:pPr>
              <w:tabs>
                <w:tab w:val="left" w:pos="337"/>
              </w:tabs>
              <w:jc w:val="center"/>
            </w:pPr>
            <w:r w:rsidRPr="003C0A75">
              <w:t>В составе</w:t>
            </w:r>
          </w:p>
          <w:p w:rsidR="00D77575" w:rsidRDefault="00D77575" w:rsidP="00AD0DC3">
            <w:pPr>
              <w:tabs>
                <w:tab w:val="left" w:pos="337"/>
              </w:tabs>
              <w:ind w:left="57"/>
              <w:jc w:val="center"/>
              <w:rPr>
                <w:sz w:val="28"/>
                <w:szCs w:val="28"/>
              </w:rPr>
            </w:pPr>
            <w:r w:rsidRPr="003C0A75">
              <w:t>ГП 15</w:t>
            </w:r>
          </w:p>
        </w:tc>
        <w:tc>
          <w:tcPr>
            <w:tcW w:w="3496" w:type="pct"/>
            <w:vAlign w:val="center"/>
          </w:tcPr>
          <w:p w:rsidR="00D77575" w:rsidRDefault="00D77575" w:rsidP="003B3463">
            <w:pPr>
              <w:rPr>
                <w:sz w:val="28"/>
                <w:szCs w:val="28"/>
              </w:rPr>
            </w:pPr>
            <w:r>
              <w:rPr>
                <w:sz w:val="28"/>
                <w:szCs w:val="28"/>
              </w:rPr>
              <w:t>Карта функциональных зон с</w:t>
            </w:r>
            <w:r w:rsidRPr="0056615E">
              <w:rPr>
                <w:sz w:val="28"/>
                <w:szCs w:val="28"/>
              </w:rPr>
              <w:t xml:space="preserve">. </w:t>
            </w:r>
            <w:r>
              <w:rPr>
                <w:sz w:val="28"/>
                <w:szCs w:val="28"/>
              </w:rPr>
              <w:t>Блюменталь</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Default="00D77575" w:rsidP="003B3463">
            <w:pPr>
              <w:tabs>
                <w:tab w:val="left" w:pos="337"/>
              </w:tabs>
              <w:ind w:left="57"/>
              <w:jc w:val="center"/>
              <w:rPr>
                <w:sz w:val="28"/>
                <w:szCs w:val="28"/>
              </w:rPr>
            </w:pPr>
            <w:r>
              <w:rPr>
                <w:sz w:val="28"/>
                <w:szCs w:val="28"/>
              </w:rPr>
              <w:t>ГП 16</w:t>
            </w:r>
          </w:p>
        </w:tc>
        <w:tc>
          <w:tcPr>
            <w:tcW w:w="3496" w:type="pct"/>
            <w:vAlign w:val="center"/>
          </w:tcPr>
          <w:p w:rsidR="00D77575" w:rsidRDefault="00D77575" w:rsidP="003B3463">
            <w:pPr>
              <w:rPr>
                <w:sz w:val="28"/>
                <w:szCs w:val="28"/>
              </w:rPr>
            </w:pPr>
            <w:r>
              <w:rPr>
                <w:sz w:val="28"/>
                <w:szCs w:val="28"/>
              </w:rPr>
              <w:t>Карта планируемого размещения объектов местного значения с</w:t>
            </w:r>
            <w:r w:rsidRPr="0056615E">
              <w:rPr>
                <w:sz w:val="28"/>
                <w:szCs w:val="28"/>
              </w:rPr>
              <w:t xml:space="preserve">. </w:t>
            </w:r>
            <w:r>
              <w:rPr>
                <w:sz w:val="28"/>
                <w:szCs w:val="28"/>
              </w:rPr>
              <w:t>Старицкое</w:t>
            </w:r>
          </w:p>
        </w:tc>
        <w:tc>
          <w:tcPr>
            <w:tcW w:w="873" w:type="pct"/>
            <w:vAlign w:val="center"/>
          </w:tcPr>
          <w:p w:rsidR="00D77575" w:rsidRDefault="00D77575" w:rsidP="00313FC4">
            <w:pPr>
              <w:jc w:val="center"/>
              <w:rPr>
                <w:sz w:val="28"/>
                <w:szCs w:val="28"/>
              </w:rPr>
            </w:pPr>
            <w:r>
              <w:rPr>
                <w:sz w:val="28"/>
                <w:szCs w:val="28"/>
              </w:rPr>
              <w:t>1: 2000</w:t>
            </w:r>
          </w:p>
        </w:tc>
      </w:tr>
      <w:tr w:rsidR="00D77575" w:rsidRPr="005550DE" w:rsidTr="00D54606">
        <w:trPr>
          <w:trHeight w:val="64"/>
          <w:jc w:val="center"/>
        </w:trPr>
        <w:tc>
          <w:tcPr>
            <w:tcW w:w="631" w:type="pct"/>
            <w:vAlign w:val="center"/>
          </w:tcPr>
          <w:p w:rsidR="00D77575" w:rsidRPr="003C0A75" w:rsidRDefault="00D77575" w:rsidP="003C0A75">
            <w:pPr>
              <w:tabs>
                <w:tab w:val="left" w:pos="337"/>
              </w:tabs>
              <w:jc w:val="center"/>
            </w:pPr>
            <w:r w:rsidRPr="003C0A75">
              <w:t>В составе</w:t>
            </w:r>
          </w:p>
          <w:p w:rsidR="00D77575" w:rsidRDefault="00D77575" w:rsidP="003C0A75">
            <w:pPr>
              <w:tabs>
                <w:tab w:val="left" w:pos="337"/>
              </w:tabs>
              <w:ind w:left="57"/>
              <w:jc w:val="center"/>
              <w:rPr>
                <w:sz w:val="28"/>
                <w:szCs w:val="28"/>
              </w:rPr>
            </w:pPr>
            <w:r w:rsidRPr="003C0A75">
              <w:t>ГП 16</w:t>
            </w:r>
          </w:p>
        </w:tc>
        <w:tc>
          <w:tcPr>
            <w:tcW w:w="3496" w:type="pct"/>
            <w:vAlign w:val="center"/>
          </w:tcPr>
          <w:p w:rsidR="00D77575" w:rsidRDefault="00D77575" w:rsidP="003B3463">
            <w:pPr>
              <w:rPr>
                <w:sz w:val="28"/>
                <w:szCs w:val="28"/>
              </w:rPr>
            </w:pPr>
            <w:r>
              <w:rPr>
                <w:sz w:val="28"/>
                <w:szCs w:val="28"/>
              </w:rPr>
              <w:t>Карта функциональных зон с</w:t>
            </w:r>
            <w:r w:rsidRPr="0056615E">
              <w:rPr>
                <w:sz w:val="28"/>
                <w:szCs w:val="28"/>
              </w:rPr>
              <w:t xml:space="preserve">. </w:t>
            </w:r>
            <w:r>
              <w:rPr>
                <w:sz w:val="28"/>
                <w:szCs w:val="28"/>
              </w:rPr>
              <w:t>Старицкое</w:t>
            </w:r>
          </w:p>
        </w:tc>
        <w:tc>
          <w:tcPr>
            <w:tcW w:w="873" w:type="pct"/>
            <w:vAlign w:val="center"/>
          </w:tcPr>
          <w:p w:rsidR="00D77575" w:rsidRDefault="00D77575" w:rsidP="00313FC4">
            <w:pPr>
              <w:jc w:val="center"/>
              <w:rPr>
                <w:sz w:val="28"/>
                <w:szCs w:val="28"/>
              </w:rPr>
            </w:pPr>
            <w:r>
              <w:rPr>
                <w:sz w:val="28"/>
                <w:szCs w:val="28"/>
              </w:rPr>
              <w:t>1: 2000</w:t>
            </w:r>
          </w:p>
        </w:tc>
      </w:tr>
    </w:tbl>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rPr>
          <w:rFonts w:cs="Arial"/>
          <w:b/>
        </w:rPr>
      </w:pPr>
      <w:bookmarkStart w:id="0" w:name="_Toc350265755"/>
      <w:r>
        <w:rPr>
          <w:rFonts w:cs="Arial"/>
          <w:b/>
        </w:rPr>
        <w:t>СОДЕРЖАНИЕ</w:t>
      </w: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pPr>
        <w:pStyle w:val="TOC1"/>
        <w:rPr>
          <w:noProof/>
          <w:sz w:val="24"/>
        </w:rPr>
      </w:pPr>
      <w:r w:rsidRPr="001103A0">
        <w:rPr>
          <w:rFonts w:cs="Arial"/>
        </w:rPr>
        <w:fldChar w:fldCharType="begin"/>
      </w:r>
      <w:r w:rsidRPr="001103A0">
        <w:rPr>
          <w:rFonts w:cs="Arial"/>
        </w:rPr>
        <w:instrText xml:space="preserve"> TOC \o "1-3" \h \z \u </w:instrText>
      </w:r>
      <w:r w:rsidRPr="001103A0">
        <w:rPr>
          <w:rFonts w:cs="Arial"/>
        </w:rPr>
        <w:fldChar w:fldCharType="separate"/>
      </w:r>
      <w:hyperlink w:anchor="_Toc385585963" w:history="1">
        <w:r w:rsidRPr="00084218">
          <w:rPr>
            <w:rStyle w:val="Hyperlink"/>
            <w:b/>
            <w:smallCaps/>
            <w:noProof/>
          </w:rPr>
          <w:t>общие положения. цели и задачи генерального плана</w:t>
        </w:r>
        <w:r>
          <w:rPr>
            <w:noProof/>
            <w:webHidden/>
          </w:rPr>
          <w:tab/>
        </w:r>
        <w:r>
          <w:rPr>
            <w:noProof/>
            <w:webHidden/>
          </w:rPr>
          <w:fldChar w:fldCharType="begin"/>
        </w:r>
        <w:r>
          <w:rPr>
            <w:noProof/>
            <w:webHidden/>
          </w:rPr>
          <w:instrText xml:space="preserve"> PAGEREF _Toc385585963 \h </w:instrText>
        </w:r>
        <w:r>
          <w:rPr>
            <w:noProof/>
          </w:rPr>
        </w:r>
        <w:r>
          <w:rPr>
            <w:noProof/>
            <w:webHidden/>
          </w:rPr>
          <w:fldChar w:fldCharType="separate"/>
        </w:r>
        <w:r>
          <w:rPr>
            <w:noProof/>
            <w:webHidden/>
          </w:rPr>
          <w:t>5</w:t>
        </w:r>
        <w:r>
          <w:rPr>
            <w:noProof/>
            <w:webHidden/>
          </w:rPr>
          <w:fldChar w:fldCharType="end"/>
        </w:r>
      </w:hyperlink>
    </w:p>
    <w:p w:rsidR="00D77575" w:rsidRDefault="00D77575">
      <w:pPr>
        <w:pStyle w:val="TOC1"/>
        <w:rPr>
          <w:noProof/>
          <w:sz w:val="24"/>
        </w:rPr>
      </w:pPr>
      <w:hyperlink w:anchor="_Toc385585964" w:history="1">
        <w:r w:rsidRPr="00084218">
          <w:rPr>
            <w:rStyle w:val="Hyperlink"/>
            <w:b/>
            <w:smallCaps/>
            <w:noProof/>
          </w:rPr>
          <w:t>1. Перечень основных мероприятий по территориальному планированию</w:t>
        </w:r>
        <w:r>
          <w:rPr>
            <w:noProof/>
            <w:webHidden/>
          </w:rPr>
          <w:tab/>
        </w:r>
        <w:r>
          <w:rPr>
            <w:noProof/>
            <w:webHidden/>
          </w:rPr>
          <w:fldChar w:fldCharType="begin"/>
        </w:r>
        <w:r>
          <w:rPr>
            <w:noProof/>
            <w:webHidden/>
          </w:rPr>
          <w:instrText xml:space="preserve"> PAGEREF _Toc385585964 \h </w:instrText>
        </w:r>
        <w:r>
          <w:rPr>
            <w:noProof/>
          </w:rPr>
        </w:r>
        <w:r>
          <w:rPr>
            <w:noProof/>
            <w:webHidden/>
          </w:rPr>
          <w:fldChar w:fldCharType="separate"/>
        </w:r>
        <w:r>
          <w:rPr>
            <w:noProof/>
            <w:webHidden/>
          </w:rPr>
          <w:t>7</w:t>
        </w:r>
        <w:r>
          <w:rPr>
            <w:noProof/>
            <w:webHidden/>
          </w:rPr>
          <w:fldChar w:fldCharType="end"/>
        </w:r>
      </w:hyperlink>
    </w:p>
    <w:p w:rsidR="00D77575" w:rsidRDefault="00D77575">
      <w:pPr>
        <w:pStyle w:val="TOC2"/>
        <w:tabs>
          <w:tab w:val="right" w:leader="dot" w:pos="9627"/>
        </w:tabs>
        <w:rPr>
          <w:noProof/>
          <w:sz w:val="24"/>
        </w:rPr>
      </w:pPr>
      <w:hyperlink w:anchor="_Toc385585965" w:history="1">
        <w:r w:rsidRPr="00084218">
          <w:rPr>
            <w:rStyle w:val="Hyperlink"/>
            <w:b/>
            <w:smallCaps/>
            <w:noProof/>
          </w:rPr>
          <w:t>1.1 Учет интересов Оренбургской области на территории МО Ключевский сельсовет</w:t>
        </w:r>
        <w:r>
          <w:rPr>
            <w:noProof/>
            <w:webHidden/>
          </w:rPr>
          <w:tab/>
        </w:r>
        <w:r>
          <w:rPr>
            <w:noProof/>
            <w:webHidden/>
          </w:rPr>
          <w:fldChar w:fldCharType="begin"/>
        </w:r>
        <w:r>
          <w:rPr>
            <w:noProof/>
            <w:webHidden/>
          </w:rPr>
          <w:instrText xml:space="preserve"> PAGEREF _Toc385585965 \h </w:instrText>
        </w:r>
        <w:r>
          <w:rPr>
            <w:noProof/>
          </w:rPr>
        </w:r>
        <w:r>
          <w:rPr>
            <w:noProof/>
            <w:webHidden/>
          </w:rPr>
          <w:fldChar w:fldCharType="separate"/>
        </w:r>
        <w:r>
          <w:rPr>
            <w:noProof/>
            <w:webHidden/>
          </w:rPr>
          <w:t>7</w:t>
        </w:r>
        <w:r>
          <w:rPr>
            <w:noProof/>
            <w:webHidden/>
          </w:rPr>
          <w:fldChar w:fldCharType="end"/>
        </w:r>
      </w:hyperlink>
    </w:p>
    <w:p w:rsidR="00D77575" w:rsidRDefault="00D77575">
      <w:pPr>
        <w:pStyle w:val="TOC2"/>
        <w:tabs>
          <w:tab w:val="right" w:leader="dot" w:pos="9627"/>
        </w:tabs>
        <w:rPr>
          <w:noProof/>
          <w:sz w:val="24"/>
        </w:rPr>
      </w:pPr>
      <w:hyperlink w:anchor="_Toc385585966" w:history="1">
        <w:r w:rsidRPr="00084218">
          <w:rPr>
            <w:rStyle w:val="Hyperlink"/>
            <w:b/>
            <w:smallCaps/>
            <w:noProof/>
          </w:rPr>
          <w:t>1.2 Учет интересов Беляевского района на территории МО Ключевский сельсовет</w:t>
        </w:r>
        <w:r>
          <w:rPr>
            <w:noProof/>
            <w:webHidden/>
          </w:rPr>
          <w:tab/>
        </w:r>
        <w:r>
          <w:rPr>
            <w:noProof/>
            <w:webHidden/>
          </w:rPr>
          <w:fldChar w:fldCharType="begin"/>
        </w:r>
        <w:r>
          <w:rPr>
            <w:noProof/>
            <w:webHidden/>
          </w:rPr>
          <w:instrText xml:space="preserve"> PAGEREF _Toc385585966 \h </w:instrText>
        </w:r>
        <w:r>
          <w:rPr>
            <w:noProof/>
          </w:rPr>
        </w:r>
        <w:r>
          <w:rPr>
            <w:noProof/>
            <w:webHidden/>
          </w:rPr>
          <w:fldChar w:fldCharType="separate"/>
        </w:r>
        <w:r>
          <w:rPr>
            <w:noProof/>
            <w:webHidden/>
          </w:rPr>
          <w:t>7</w:t>
        </w:r>
        <w:r>
          <w:rPr>
            <w:noProof/>
            <w:webHidden/>
          </w:rPr>
          <w:fldChar w:fldCharType="end"/>
        </w:r>
      </w:hyperlink>
    </w:p>
    <w:p w:rsidR="00D77575" w:rsidRDefault="00D77575">
      <w:pPr>
        <w:pStyle w:val="TOC2"/>
        <w:tabs>
          <w:tab w:val="right" w:leader="dot" w:pos="9627"/>
        </w:tabs>
        <w:rPr>
          <w:noProof/>
          <w:sz w:val="24"/>
        </w:rPr>
      </w:pPr>
      <w:hyperlink w:anchor="_Toc385585967" w:history="1">
        <w:r w:rsidRPr="00084218">
          <w:rPr>
            <w:rStyle w:val="Hyperlink"/>
            <w:b/>
            <w:smallCaps/>
            <w:noProof/>
          </w:rPr>
          <w:t>1.3 Предложения по изменению границ муниципального образования</w:t>
        </w:r>
        <w:r>
          <w:rPr>
            <w:noProof/>
            <w:webHidden/>
          </w:rPr>
          <w:tab/>
        </w:r>
        <w:r>
          <w:rPr>
            <w:noProof/>
            <w:webHidden/>
          </w:rPr>
          <w:fldChar w:fldCharType="begin"/>
        </w:r>
        <w:r>
          <w:rPr>
            <w:noProof/>
            <w:webHidden/>
          </w:rPr>
          <w:instrText xml:space="preserve"> PAGEREF _Toc385585967 \h </w:instrText>
        </w:r>
        <w:r>
          <w:rPr>
            <w:noProof/>
          </w:rPr>
        </w:r>
        <w:r>
          <w:rPr>
            <w:noProof/>
            <w:webHidden/>
          </w:rPr>
          <w:fldChar w:fldCharType="separate"/>
        </w:r>
        <w:r>
          <w:rPr>
            <w:noProof/>
            <w:webHidden/>
          </w:rPr>
          <w:t>9</w:t>
        </w:r>
        <w:r>
          <w:rPr>
            <w:noProof/>
            <w:webHidden/>
          </w:rPr>
          <w:fldChar w:fldCharType="end"/>
        </w:r>
      </w:hyperlink>
    </w:p>
    <w:p w:rsidR="00D77575" w:rsidRDefault="00D77575">
      <w:pPr>
        <w:pStyle w:val="TOC2"/>
        <w:tabs>
          <w:tab w:val="right" w:leader="dot" w:pos="9627"/>
        </w:tabs>
        <w:rPr>
          <w:noProof/>
          <w:sz w:val="24"/>
        </w:rPr>
      </w:pPr>
      <w:hyperlink w:anchor="_Toc385585968" w:history="1">
        <w:r w:rsidRPr="00084218">
          <w:rPr>
            <w:rStyle w:val="Hyperlink"/>
            <w:b/>
            <w:smallCaps/>
            <w:noProof/>
          </w:rPr>
          <w:t>1.4 Прогноз  численности населения</w:t>
        </w:r>
        <w:r>
          <w:rPr>
            <w:noProof/>
            <w:webHidden/>
          </w:rPr>
          <w:tab/>
        </w:r>
        <w:r>
          <w:rPr>
            <w:noProof/>
            <w:webHidden/>
          </w:rPr>
          <w:fldChar w:fldCharType="begin"/>
        </w:r>
        <w:r>
          <w:rPr>
            <w:noProof/>
            <w:webHidden/>
          </w:rPr>
          <w:instrText xml:space="preserve"> PAGEREF _Toc385585968 \h </w:instrText>
        </w:r>
        <w:r>
          <w:rPr>
            <w:noProof/>
          </w:rPr>
        </w:r>
        <w:r>
          <w:rPr>
            <w:noProof/>
            <w:webHidden/>
          </w:rPr>
          <w:fldChar w:fldCharType="separate"/>
        </w:r>
        <w:r>
          <w:rPr>
            <w:noProof/>
            <w:webHidden/>
          </w:rPr>
          <w:t>10</w:t>
        </w:r>
        <w:r>
          <w:rPr>
            <w:noProof/>
            <w:webHidden/>
          </w:rPr>
          <w:fldChar w:fldCharType="end"/>
        </w:r>
      </w:hyperlink>
    </w:p>
    <w:p w:rsidR="00D77575" w:rsidRDefault="00D77575">
      <w:pPr>
        <w:pStyle w:val="TOC2"/>
        <w:tabs>
          <w:tab w:val="right" w:leader="dot" w:pos="9627"/>
        </w:tabs>
        <w:rPr>
          <w:noProof/>
          <w:sz w:val="24"/>
        </w:rPr>
      </w:pPr>
      <w:hyperlink w:anchor="_Toc385585969" w:history="1">
        <w:r w:rsidRPr="00084218">
          <w:rPr>
            <w:rStyle w:val="Hyperlink"/>
            <w:b/>
            <w:smallCaps/>
            <w:noProof/>
          </w:rPr>
          <w:t>1.5 Мероприятия в сфере жилищного строительства</w:t>
        </w:r>
        <w:r>
          <w:rPr>
            <w:noProof/>
            <w:webHidden/>
          </w:rPr>
          <w:tab/>
        </w:r>
        <w:r>
          <w:rPr>
            <w:noProof/>
            <w:webHidden/>
          </w:rPr>
          <w:fldChar w:fldCharType="begin"/>
        </w:r>
        <w:r>
          <w:rPr>
            <w:noProof/>
            <w:webHidden/>
          </w:rPr>
          <w:instrText xml:space="preserve"> PAGEREF _Toc385585969 \h </w:instrText>
        </w:r>
        <w:r>
          <w:rPr>
            <w:noProof/>
          </w:rPr>
        </w:r>
        <w:r>
          <w:rPr>
            <w:noProof/>
            <w:webHidden/>
          </w:rPr>
          <w:fldChar w:fldCharType="separate"/>
        </w:r>
        <w:r>
          <w:rPr>
            <w:noProof/>
            <w:webHidden/>
          </w:rPr>
          <w:t>10</w:t>
        </w:r>
        <w:r>
          <w:rPr>
            <w:noProof/>
            <w:webHidden/>
          </w:rPr>
          <w:fldChar w:fldCharType="end"/>
        </w:r>
      </w:hyperlink>
    </w:p>
    <w:p w:rsidR="00D77575" w:rsidRDefault="00D77575">
      <w:pPr>
        <w:pStyle w:val="TOC2"/>
        <w:tabs>
          <w:tab w:val="right" w:leader="dot" w:pos="9627"/>
        </w:tabs>
        <w:rPr>
          <w:noProof/>
          <w:sz w:val="24"/>
        </w:rPr>
      </w:pPr>
      <w:hyperlink w:anchor="_Toc385585970" w:history="1">
        <w:r w:rsidRPr="00084218">
          <w:rPr>
            <w:rStyle w:val="Hyperlink"/>
            <w:b/>
            <w:smallCaps/>
            <w:noProof/>
          </w:rPr>
          <w:t>1.6 Мероприятия в социальной сфере</w:t>
        </w:r>
        <w:r>
          <w:rPr>
            <w:noProof/>
            <w:webHidden/>
          </w:rPr>
          <w:tab/>
        </w:r>
        <w:r>
          <w:rPr>
            <w:noProof/>
            <w:webHidden/>
          </w:rPr>
          <w:fldChar w:fldCharType="begin"/>
        </w:r>
        <w:r>
          <w:rPr>
            <w:noProof/>
            <w:webHidden/>
          </w:rPr>
          <w:instrText xml:space="preserve"> PAGEREF _Toc385585970 \h </w:instrText>
        </w:r>
        <w:r>
          <w:rPr>
            <w:noProof/>
          </w:rPr>
        </w:r>
        <w:r>
          <w:rPr>
            <w:noProof/>
            <w:webHidden/>
          </w:rPr>
          <w:fldChar w:fldCharType="separate"/>
        </w:r>
        <w:r>
          <w:rPr>
            <w:noProof/>
            <w:webHidden/>
          </w:rPr>
          <w:t>11</w:t>
        </w:r>
        <w:r>
          <w:rPr>
            <w:noProof/>
            <w:webHidden/>
          </w:rPr>
          <w:fldChar w:fldCharType="end"/>
        </w:r>
      </w:hyperlink>
    </w:p>
    <w:p w:rsidR="00D77575" w:rsidRDefault="00D77575">
      <w:pPr>
        <w:pStyle w:val="TOC2"/>
        <w:tabs>
          <w:tab w:val="right" w:leader="dot" w:pos="9627"/>
        </w:tabs>
        <w:rPr>
          <w:noProof/>
          <w:sz w:val="24"/>
        </w:rPr>
      </w:pPr>
      <w:hyperlink w:anchor="_Toc385585971" w:history="1">
        <w:r w:rsidRPr="00084218">
          <w:rPr>
            <w:rStyle w:val="Hyperlink"/>
            <w:b/>
            <w:smallCaps/>
            <w:noProof/>
          </w:rPr>
          <w:t>1.7 Мероприятия в сфере транспортной инфраструктуры</w:t>
        </w:r>
        <w:r>
          <w:rPr>
            <w:noProof/>
            <w:webHidden/>
          </w:rPr>
          <w:tab/>
        </w:r>
        <w:r>
          <w:rPr>
            <w:noProof/>
            <w:webHidden/>
          </w:rPr>
          <w:fldChar w:fldCharType="begin"/>
        </w:r>
        <w:r>
          <w:rPr>
            <w:noProof/>
            <w:webHidden/>
          </w:rPr>
          <w:instrText xml:space="preserve"> PAGEREF _Toc385585971 \h </w:instrText>
        </w:r>
        <w:r>
          <w:rPr>
            <w:noProof/>
          </w:rPr>
        </w:r>
        <w:r>
          <w:rPr>
            <w:noProof/>
            <w:webHidden/>
          </w:rPr>
          <w:fldChar w:fldCharType="separate"/>
        </w:r>
        <w:r>
          <w:rPr>
            <w:noProof/>
            <w:webHidden/>
          </w:rPr>
          <w:t>12</w:t>
        </w:r>
        <w:r>
          <w:rPr>
            <w:noProof/>
            <w:webHidden/>
          </w:rPr>
          <w:fldChar w:fldCharType="end"/>
        </w:r>
      </w:hyperlink>
    </w:p>
    <w:p w:rsidR="00D77575" w:rsidRDefault="00D77575">
      <w:pPr>
        <w:pStyle w:val="TOC2"/>
        <w:tabs>
          <w:tab w:val="right" w:leader="dot" w:pos="9627"/>
        </w:tabs>
        <w:rPr>
          <w:noProof/>
          <w:sz w:val="24"/>
        </w:rPr>
      </w:pPr>
      <w:hyperlink w:anchor="_Toc385585972" w:history="1">
        <w:r w:rsidRPr="00084218">
          <w:rPr>
            <w:rStyle w:val="Hyperlink"/>
            <w:b/>
            <w:smallCaps/>
            <w:noProof/>
          </w:rPr>
          <w:t>1.8 Мероприятия по функциональному зонированию территории поселения</w:t>
        </w:r>
        <w:r>
          <w:rPr>
            <w:noProof/>
            <w:webHidden/>
          </w:rPr>
          <w:tab/>
        </w:r>
        <w:r>
          <w:rPr>
            <w:noProof/>
            <w:webHidden/>
          </w:rPr>
          <w:fldChar w:fldCharType="begin"/>
        </w:r>
        <w:r>
          <w:rPr>
            <w:noProof/>
            <w:webHidden/>
          </w:rPr>
          <w:instrText xml:space="preserve"> PAGEREF _Toc385585972 \h </w:instrText>
        </w:r>
        <w:r>
          <w:rPr>
            <w:noProof/>
          </w:rPr>
        </w:r>
        <w:r>
          <w:rPr>
            <w:noProof/>
            <w:webHidden/>
          </w:rPr>
          <w:fldChar w:fldCharType="separate"/>
        </w:r>
        <w:r>
          <w:rPr>
            <w:noProof/>
            <w:webHidden/>
          </w:rPr>
          <w:t>13</w:t>
        </w:r>
        <w:r>
          <w:rPr>
            <w:noProof/>
            <w:webHidden/>
          </w:rPr>
          <w:fldChar w:fldCharType="end"/>
        </w:r>
      </w:hyperlink>
    </w:p>
    <w:p w:rsidR="00D77575" w:rsidRDefault="00D77575">
      <w:pPr>
        <w:pStyle w:val="TOC2"/>
        <w:tabs>
          <w:tab w:val="right" w:leader="dot" w:pos="9627"/>
        </w:tabs>
        <w:rPr>
          <w:noProof/>
          <w:sz w:val="24"/>
        </w:rPr>
      </w:pPr>
      <w:hyperlink w:anchor="_Toc385585973" w:history="1">
        <w:r w:rsidRPr="00084218">
          <w:rPr>
            <w:rStyle w:val="Hyperlink"/>
            <w:b/>
            <w:smallCaps/>
            <w:noProof/>
          </w:rPr>
          <w:t>1.9 Мероприятия в сфере инженерной инфраструктуры</w:t>
        </w:r>
        <w:r>
          <w:rPr>
            <w:noProof/>
            <w:webHidden/>
          </w:rPr>
          <w:tab/>
        </w:r>
        <w:r>
          <w:rPr>
            <w:noProof/>
            <w:webHidden/>
          </w:rPr>
          <w:fldChar w:fldCharType="begin"/>
        </w:r>
        <w:r>
          <w:rPr>
            <w:noProof/>
            <w:webHidden/>
          </w:rPr>
          <w:instrText xml:space="preserve"> PAGEREF _Toc385585973 \h </w:instrText>
        </w:r>
        <w:r>
          <w:rPr>
            <w:noProof/>
          </w:rPr>
        </w:r>
        <w:r>
          <w:rPr>
            <w:noProof/>
            <w:webHidden/>
          </w:rPr>
          <w:fldChar w:fldCharType="separate"/>
        </w:r>
        <w:r>
          <w:rPr>
            <w:noProof/>
            <w:webHidden/>
          </w:rPr>
          <w:t>17</w:t>
        </w:r>
        <w:r>
          <w:rPr>
            <w:noProof/>
            <w:webHidden/>
          </w:rPr>
          <w:fldChar w:fldCharType="end"/>
        </w:r>
      </w:hyperlink>
    </w:p>
    <w:p w:rsidR="00D77575" w:rsidRDefault="00D77575">
      <w:pPr>
        <w:pStyle w:val="TOC2"/>
        <w:tabs>
          <w:tab w:val="right" w:leader="dot" w:pos="9627"/>
        </w:tabs>
        <w:rPr>
          <w:noProof/>
          <w:sz w:val="24"/>
        </w:rPr>
      </w:pPr>
      <w:hyperlink w:anchor="_Toc385585974" w:history="1">
        <w:r w:rsidRPr="00084218">
          <w:rPr>
            <w:rStyle w:val="Hyperlink"/>
            <w:b/>
            <w:smallCaps/>
            <w:noProof/>
          </w:rPr>
          <w:t>1.10 Мероприятия по охране окружающей среды</w:t>
        </w:r>
        <w:r>
          <w:rPr>
            <w:noProof/>
            <w:webHidden/>
          </w:rPr>
          <w:tab/>
        </w:r>
        <w:r>
          <w:rPr>
            <w:noProof/>
            <w:webHidden/>
          </w:rPr>
          <w:fldChar w:fldCharType="begin"/>
        </w:r>
        <w:r>
          <w:rPr>
            <w:noProof/>
            <w:webHidden/>
          </w:rPr>
          <w:instrText xml:space="preserve"> PAGEREF _Toc385585974 \h </w:instrText>
        </w:r>
        <w:r>
          <w:rPr>
            <w:noProof/>
          </w:rPr>
        </w:r>
        <w:r>
          <w:rPr>
            <w:noProof/>
            <w:webHidden/>
          </w:rPr>
          <w:fldChar w:fldCharType="separate"/>
        </w:r>
        <w:r>
          <w:rPr>
            <w:noProof/>
            <w:webHidden/>
          </w:rPr>
          <w:t>25</w:t>
        </w:r>
        <w:r>
          <w:rPr>
            <w:noProof/>
            <w:webHidden/>
          </w:rPr>
          <w:fldChar w:fldCharType="end"/>
        </w:r>
      </w:hyperlink>
    </w:p>
    <w:p w:rsidR="00D77575" w:rsidRDefault="00D77575">
      <w:pPr>
        <w:pStyle w:val="TOC3"/>
        <w:tabs>
          <w:tab w:val="right" w:leader="dot" w:pos="9627"/>
        </w:tabs>
        <w:rPr>
          <w:noProof/>
          <w:sz w:val="24"/>
        </w:rPr>
      </w:pPr>
      <w:hyperlink w:anchor="_Toc385585975" w:history="1">
        <w:r w:rsidRPr="00084218">
          <w:rPr>
            <w:rStyle w:val="Hyperlink"/>
            <w:b/>
            <w:smallCaps/>
            <w:noProof/>
          </w:rPr>
          <w:t>1.10.1</w:t>
        </w:r>
        <w:r w:rsidRPr="00084218">
          <w:rPr>
            <w:rStyle w:val="Hyperlink"/>
            <w:b/>
            <w:noProof/>
          </w:rPr>
          <w:t>Мероприятия по охране атмосферного воздуха</w:t>
        </w:r>
        <w:r>
          <w:rPr>
            <w:noProof/>
            <w:webHidden/>
          </w:rPr>
          <w:tab/>
        </w:r>
        <w:r>
          <w:rPr>
            <w:noProof/>
            <w:webHidden/>
          </w:rPr>
          <w:fldChar w:fldCharType="begin"/>
        </w:r>
        <w:r>
          <w:rPr>
            <w:noProof/>
            <w:webHidden/>
          </w:rPr>
          <w:instrText xml:space="preserve"> PAGEREF _Toc385585975 \h </w:instrText>
        </w:r>
        <w:r>
          <w:rPr>
            <w:noProof/>
          </w:rPr>
        </w:r>
        <w:r>
          <w:rPr>
            <w:noProof/>
            <w:webHidden/>
          </w:rPr>
          <w:fldChar w:fldCharType="separate"/>
        </w:r>
        <w:r>
          <w:rPr>
            <w:noProof/>
            <w:webHidden/>
          </w:rPr>
          <w:t>25</w:t>
        </w:r>
        <w:r>
          <w:rPr>
            <w:noProof/>
            <w:webHidden/>
          </w:rPr>
          <w:fldChar w:fldCharType="end"/>
        </w:r>
      </w:hyperlink>
    </w:p>
    <w:p w:rsidR="00D77575" w:rsidRDefault="00D77575">
      <w:pPr>
        <w:pStyle w:val="TOC3"/>
        <w:tabs>
          <w:tab w:val="right" w:leader="dot" w:pos="9627"/>
        </w:tabs>
        <w:rPr>
          <w:noProof/>
          <w:sz w:val="24"/>
        </w:rPr>
      </w:pPr>
      <w:hyperlink w:anchor="_Toc385585976" w:history="1">
        <w:r w:rsidRPr="00084218">
          <w:rPr>
            <w:rStyle w:val="Hyperlink"/>
            <w:b/>
            <w:smallCaps/>
            <w:noProof/>
          </w:rPr>
          <w:t>1.10.2</w:t>
        </w:r>
        <w:r w:rsidRPr="00084218">
          <w:rPr>
            <w:rStyle w:val="Hyperlink"/>
            <w:b/>
            <w:noProof/>
          </w:rPr>
          <w:t>Мероприятия по охране и восстановлению почв</w:t>
        </w:r>
        <w:r>
          <w:rPr>
            <w:noProof/>
            <w:webHidden/>
          </w:rPr>
          <w:tab/>
        </w:r>
        <w:r>
          <w:rPr>
            <w:noProof/>
            <w:webHidden/>
          </w:rPr>
          <w:fldChar w:fldCharType="begin"/>
        </w:r>
        <w:r>
          <w:rPr>
            <w:noProof/>
            <w:webHidden/>
          </w:rPr>
          <w:instrText xml:space="preserve"> PAGEREF _Toc385585976 \h </w:instrText>
        </w:r>
        <w:r>
          <w:rPr>
            <w:noProof/>
          </w:rPr>
        </w:r>
        <w:r>
          <w:rPr>
            <w:noProof/>
            <w:webHidden/>
          </w:rPr>
          <w:fldChar w:fldCharType="separate"/>
        </w:r>
        <w:r>
          <w:rPr>
            <w:noProof/>
            <w:webHidden/>
          </w:rPr>
          <w:t>25</w:t>
        </w:r>
        <w:r>
          <w:rPr>
            <w:noProof/>
            <w:webHidden/>
          </w:rPr>
          <w:fldChar w:fldCharType="end"/>
        </w:r>
      </w:hyperlink>
    </w:p>
    <w:p w:rsidR="00D77575" w:rsidRDefault="00D77575">
      <w:pPr>
        <w:pStyle w:val="TOC3"/>
        <w:tabs>
          <w:tab w:val="right" w:leader="dot" w:pos="9627"/>
        </w:tabs>
        <w:rPr>
          <w:noProof/>
          <w:sz w:val="24"/>
        </w:rPr>
      </w:pPr>
      <w:hyperlink w:anchor="_Toc385585977" w:history="1">
        <w:r w:rsidRPr="00084218">
          <w:rPr>
            <w:rStyle w:val="Hyperlink"/>
            <w:b/>
            <w:smallCaps/>
            <w:noProof/>
          </w:rPr>
          <w:t xml:space="preserve">1.10.3 </w:t>
        </w:r>
        <w:r w:rsidRPr="00084218">
          <w:rPr>
            <w:rStyle w:val="Hyperlink"/>
            <w:b/>
            <w:noProof/>
          </w:rPr>
          <w:t>Мероприятия по санитарной очистке территории</w:t>
        </w:r>
        <w:r>
          <w:rPr>
            <w:noProof/>
            <w:webHidden/>
          </w:rPr>
          <w:tab/>
        </w:r>
        <w:r>
          <w:rPr>
            <w:noProof/>
            <w:webHidden/>
          </w:rPr>
          <w:fldChar w:fldCharType="begin"/>
        </w:r>
        <w:r>
          <w:rPr>
            <w:noProof/>
            <w:webHidden/>
          </w:rPr>
          <w:instrText xml:space="preserve"> PAGEREF _Toc385585977 \h </w:instrText>
        </w:r>
        <w:r>
          <w:rPr>
            <w:noProof/>
          </w:rPr>
        </w:r>
        <w:r>
          <w:rPr>
            <w:noProof/>
            <w:webHidden/>
          </w:rPr>
          <w:fldChar w:fldCharType="separate"/>
        </w:r>
        <w:r>
          <w:rPr>
            <w:noProof/>
            <w:webHidden/>
          </w:rPr>
          <w:t>26</w:t>
        </w:r>
        <w:r>
          <w:rPr>
            <w:noProof/>
            <w:webHidden/>
          </w:rPr>
          <w:fldChar w:fldCharType="end"/>
        </w:r>
      </w:hyperlink>
    </w:p>
    <w:p w:rsidR="00D77575" w:rsidRDefault="00D77575">
      <w:pPr>
        <w:pStyle w:val="TOC3"/>
        <w:tabs>
          <w:tab w:val="right" w:leader="dot" w:pos="9627"/>
        </w:tabs>
        <w:rPr>
          <w:noProof/>
          <w:sz w:val="24"/>
        </w:rPr>
      </w:pPr>
      <w:hyperlink w:anchor="_Toc385585978" w:history="1">
        <w:r w:rsidRPr="00084218">
          <w:rPr>
            <w:rStyle w:val="Hyperlink"/>
            <w:b/>
            <w:smallCaps/>
            <w:noProof/>
          </w:rPr>
          <w:t xml:space="preserve">1.10.4 </w:t>
        </w:r>
        <w:r w:rsidRPr="00084218">
          <w:rPr>
            <w:rStyle w:val="Hyperlink"/>
            <w:b/>
            <w:noProof/>
          </w:rPr>
          <w:t>Мероприятия по сохранению объектов культурного наследия</w:t>
        </w:r>
        <w:r>
          <w:rPr>
            <w:noProof/>
            <w:webHidden/>
          </w:rPr>
          <w:tab/>
        </w:r>
        <w:r>
          <w:rPr>
            <w:noProof/>
            <w:webHidden/>
          </w:rPr>
          <w:fldChar w:fldCharType="begin"/>
        </w:r>
        <w:r>
          <w:rPr>
            <w:noProof/>
            <w:webHidden/>
          </w:rPr>
          <w:instrText xml:space="preserve"> PAGEREF _Toc385585978 \h </w:instrText>
        </w:r>
        <w:r>
          <w:rPr>
            <w:noProof/>
          </w:rPr>
        </w:r>
        <w:r>
          <w:rPr>
            <w:noProof/>
            <w:webHidden/>
          </w:rPr>
          <w:fldChar w:fldCharType="separate"/>
        </w:r>
        <w:r>
          <w:rPr>
            <w:noProof/>
            <w:webHidden/>
          </w:rPr>
          <w:t>27</w:t>
        </w:r>
        <w:r>
          <w:rPr>
            <w:noProof/>
            <w:webHidden/>
          </w:rPr>
          <w:fldChar w:fldCharType="end"/>
        </w:r>
      </w:hyperlink>
    </w:p>
    <w:p w:rsidR="00D77575" w:rsidRDefault="00D77575">
      <w:pPr>
        <w:pStyle w:val="TOC1"/>
        <w:rPr>
          <w:noProof/>
          <w:sz w:val="24"/>
        </w:rPr>
      </w:pPr>
      <w:hyperlink w:anchor="_Toc385585979" w:history="1">
        <w:r w:rsidRPr="00084218">
          <w:rPr>
            <w:rStyle w:val="Hyperlink"/>
            <w:b/>
            <w:smallCaps/>
            <w:noProof/>
          </w:rPr>
          <w:t>2. Планируемые объекты местного значения</w:t>
        </w:r>
        <w:r>
          <w:rPr>
            <w:noProof/>
            <w:webHidden/>
          </w:rPr>
          <w:tab/>
        </w:r>
        <w:r>
          <w:rPr>
            <w:noProof/>
            <w:webHidden/>
          </w:rPr>
          <w:fldChar w:fldCharType="begin"/>
        </w:r>
        <w:r>
          <w:rPr>
            <w:noProof/>
            <w:webHidden/>
          </w:rPr>
          <w:instrText xml:space="preserve"> PAGEREF _Toc385585979 \h </w:instrText>
        </w:r>
        <w:r>
          <w:rPr>
            <w:noProof/>
          </w:rPr>
        </w:r>
        <w:r>
          <w:rPr>
            <w:noProof/>
            <w:webHidden/>
          </w:rPr>
          <w:fldChar w:fldCharType="separate"/>
        </w:r>
        <w:r>
          <w:rPr>
            <w:noProof/>
            <w:webHidden/>
          </w:rPr>
          <w:t>30</w:t>
        </w:r>
        <w:r>
          <w:rPr>
            <w:noProof/>
            <w:webHidden/>
          </w:rPr>
          <w:fldChar w:fldCharType="end"/>
        </w:r>
      </w:hyperlink>
    </w:p>
    <w:p w:rsidR="00D77575" w:rsidRDefault="00D77575" w:rsidP="0004362E">
      <w:pPr>
        <w:tabs>
          <w:tab w:val="center" w:pos="4818"/>
          <w:tab w:val="left" w:pos="6975"/>
        </w:tabs>
        <w:outlineLvl w:val="0"/>
        <w:rPr>
          <w:rFonts w:cs="Arial"/>
          <w:b/>
        </w:rPr>
      </w:pPr>
      <w:r w:rsidRPr="001103A0">
        <w:rPr>
          <w:rFonts w:cs="Arial"/>
        </w:rPr>
        <w:fldChar w:fldCharType="end"/>
      </w:r>
      <w:r w:rsidRPr="001103A0">
        <w:rPr>
          <w:rFonts w:cs="Arial"/>
          <w:sz w:val="28"/>
        </w:rPr>
        <w:tab/>
      </w: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rFonts w:cs="Arial"/>
          <w:b/>
        </w:rPr>
      </w:pPr>
    </w:p>
    <w:p w:rsidR="00D77575" w:rsidRDefault="00D77575" w:rsidP="0004362E">
      <w:pPr>
        <w:jc w:val="center"/>
        <w:outlineLvl w:val="0"/>
        <w:rPr>
          <w:b/>
          <w:smallCaps/>
          <w:sz w:val="28"/>
          <w:szCs w:val="28"/>
        </w:rPr>
      </w:pPr>
      <w:bookmarkStart w:id="1" w:name="_Toc385585963"/>
      <w:r>
        <w:rPr>
          <w:b/>
          <w:smallCaps/>
          <w:sz w:val="28"/>
          <w:szCs w:val="28"/>
        </w:rPr>
        <w:t>общие положения. цели и задачи генерального плана</w:t>
      </w:r>
      <w:bookmarkEnd w:id="0"/>
      <w:bookmarkEnd w:id="1"/>
    </w:p>
    <w:p w:rsidR="00D77575" w:rsidRPr="00AD673A" w:rsidRDefault="00D77575" w:rsidP="003B3463">
      <w:pPr>
        <w:ind w:firstLine="709"/>
        <w:jc w:val="both"/>
        <w:rPr>
          <w:sz w:val="28"/>
          <w:szCs w:val="28"/>
        </w:rPr>
      </w:pPr>
      <w:bookmarkStart w:id="2" w:name="_Toc350341745"/>
      <w:r w:rsidRPr="001879FF">
        <w:rPr>
          <w:sz w:val="28"/>
          <w:szCs w:val="28"/>
        </w:rPr>
        <w:t xml:space="preserve">Генеральный план </w:t>
      </w:r>
      <w:r w:rsidRPr="0056615E">
        <w:rPr>
          <w:sz w:val="28"/>
          <w:szCs w:val="28"/>
        </w:rPr>
        <w:t xml:space="preserve"> </w:t>
      </w:r>
      <w:r>
        <w:rPr>
          <w:sz w:val="28"/>
          <w:szCs w:val="28"/>
        </w:rPr>
        <w:t xml:space="preserve">МО Ключевский сельсовет </w:t>
      </w:r>
      <w:r w:rsidRPr="001879FF">
        <w:rPr>
          <w:sz w:val="28"/>
          <w:szCs w:val="28"/>
        </w:rPr>
        <w:t xml:space="preserve">разработан </w:t>
      </w:r>
      <w:r w:rsidRPr="009913F2">
        <w:rPr>
          <w:sz w:val="28"/>
          <w:szCs w:val="28"/>
        </w:rPr>
        <w:t xml:space="preserve">в </w:t>
      </w:r>
      <w:smartTag w:uri="urn:schemas-microsoft-com:office:smarttags" w:element="metricconverter">
        <w:smartTagPr>
          <w:attr w:name="ProductID" w:val="2013 г"/>
        </w:smartTagPr>
        <w:r w:rsidRPr="009913F2">
          <w:rPr>
            <w:sz w:val="28"/>
            <w:szCs w:val="28"/>
          </w:rPr>
          <w:t>201</w:t>
        </w:r>
        <w:r>
          <w:rPr>
            <w:sz w:val="28"/>
            <w:szCs w:val="28"/>
          </w:rPr>
          <w:t>3</w:t>
        </w:r>
        <w:r w:rsidRPr="009913F2">
          <w:rPr>
            <w:sz w:val="28"/>
            <w:szCs w:val="28"/>
          </w:rPr>
          <w:t xml:space="preserve"> </w:t>
        </w:r>
        <w:r>
          <w:rPr>
            <w:sz w:val="28"/>
            <w:szCs w:val="28"/>
          </w:rPr>
          <w:t>г</w:t>
        </w:r>
      </w:smartTag>
      <w:r>
        <w:rPr>
          <w:sz w:val="28"/>
          <w:szCs w:val="28"/>
        </w:rPr>
        <w:t xml:space="preserve">. </w:t>
      </w:r>
      <w:r w:rsidRPr="001879FF">
        <w:rPr>
          <w:sz w:val="28"/>
          <w:szCs w:val="28"/>
        </w:rPr>
        <w:t xml:space="preserve">ООО «Компания </w:t>
      </w:r>
      <w:r w:rsidRPr="007E74B6">
        <w:rPr>
          <w:sz w:val="28"/>
          <w:szCs w:val="28"/>
        </w:rPr>
        <w:t xml:space="preserve">Земпроект» по заказу Администрации </w:t>
      </w:r>
      <w:r>
        <w:rPr>
          <w:sz w:val="28"/>
          <w:szCs w:val="28"/>
        </w:rPr>
        <w:t>муниципального образования  Ключевский</w:t>
      </w:r>
      <w:r w:rsidRPr="007E74B6">
        <w:rPr>
          <w:sz w:val="28"/>
          <w:szCs w:val="28"/>
        </w:rPr>
        <w:t xml:space="preserve"> </w:t>
      </w:r>
      <w:r>
        <w:rPr>
          <w:sz w:val="28"/>
          <w:szCs w:val="28"/>
        </w:rPr>
        <w:t xml:space="preserve">сельсовет Беляевского района Оренбургской области </w:t>
      </w:r>
      <w:r w:rsidRPr="007E74B6">
        <w:rPr>
          <w:sz w:val="28"/>
          <w:szCs w:val="28"/>
        </w:rPr>
        <w:t xml:space="preserve">на основании Муниципального </w:t>
      </w:r>
      <w:r w:rsidRPr="003B3463">
        <w:rPr>
          <w:sz w:val="28"/>
          <w:szCs w:val="28"/>
        </w:rPr>
        <w:t xml:space="preserve">контракта № 34 </w:t>
      </w:r>
      <w:r w:rsidRPr="005511C9">
        <w:rPr>
          <w:sz w:val="28"/>
          <w:szCs w:val="28"/>
        </w:rPr>
        <w:t>от 30 мая 2013г.</w:t>
      </w:r>
      <w:r>
        <w:rPr>
          <w:sz w:val="28"/>
          <w:szCs w:val="28"/>
        </w:rPr>
        <w:t xml:space="preserve"> и в соответствии с</w:t>
      </w:r>
      <w:r w:rsidRPr="00AD673A">
        <w:rPr>
          <w:sz w:val="28"/>
          <w:szCs w:val="28"/>
        </w:rPr>
        <w:t xml:space="preserve"> действующи</w:t>
      </w:r>
      <w:r>
        <w:rPr>
          <w:sz w:val="28"/>
          <w:szCs w:val="28"/>
        </w:rPr>
        <w:t xml:space="preserve">ми </w:t>
      </w:r>
      <w:r w:rsidRPr="00AD673A">
        <w:rPr>
          <w:sz w:val="28"/>
          <w:szCs w:val="28"/>
        </w:rPr>
        <w:t>нормативно-правовы</w:t>
      </w:r>
      <w:r>
        <w:rPr>
          <w:sz w:val="28"/>
          <w:szCs w:val="28"/>
        </w:rPr>
        <w:t>ми</w:t>
      </w:r>
      <w:r w:rsidRPr="00AD673A">
        <w:rPr>
          <w:sz w:val="28"/>
          <w:szCs w:val="28"/>
        </w:rPr>
        <w:t xml:space="preserve"> документ</w:t>
      </w:r>
      <w:r>
        <w:rPr>
          <w:sz w:val="28"/>
          <w:szCs w:val="28"/>
        </w:rPr>
        <w:t xml:space="preserve">ами: </w:t>
      </w:r>
    </w:p>
    <w:p w:rsidR="00D77575" w:rsidRPr="00DE68D4" w:rsidRDefault="00D77575" w:rsidP="003B3463">
      <w:pPr>
        <w:autoSpaceDE w:val="0"/>
        <w:autoSpaceDN w:val="0"/>
        <w:adjustRightInd w:val="0"/>
        <w:ind w:firstLine="709"/>
        <w:jc w:val="both"/>
        <w:rPr>
          <w:sz w:val="28"/>
          <w:szCs w:val="28"/>
        </w:rPr>
      </w:pPr>
      <w:r w:rsidRPr="00AD673A">
        <w:rPr>
          <w:sz w:val="28"/>
          <w:szCs w:val="28"/>
        </w:rPr>
        <w:t>– Градостроительны</w:t>
      </w:r>
      <w:r>
        <w:rPr>
          <w:sz w:val="28"/>
          <w:szCs w:val="28"/>
        </w:rPr>
        <w:t>м</w:t>
      </w:r>
      <w:r w:rsidRPr="00AD673A">
        <w:rPr>
          <w:sz w:val="28"/>
          <w:szCs w:val="28"/>
        </w:rPr>
        <w:t xml:space="preserve"> </w:t>
      </w:r>
      <w:r w:rsidRPr="00DE68D4">
        <w:rPr>
          <w:sz w:val="28"/>
          <w:szCs w:val="28"/>
        </w:rPr>
        <w:t>кодексом РФ</w:t>
      </w:r>
      <w:r>
        <w:rPr>
          <w:sz w:val="28"/>
          <w:szCs w:val="28"/>
        </w:rPr>
        <w:t xml:space="preserve"> </w:t>
      </w:r>
      <w:r w:rsidRPr="00DE68D4">
        <w:rPr>
          <w:sz w:val="28"/>
          <w:szCs w:val="28"/>
          <w:lang w:eastAsia="en-US"/>
        </w:rPr>
        <w:t>от 29.12.2004 г. № 190-ФЗ</w:t>
      </w:r>
      <w:r>
        <w:rPr>
          <w:sz w:val="28"/>
          <w:szCs w:val="28"/>
          <w:lang w:eastAsia="en-US"/>
        </w:rPr>
        <w:t xml:space="preserve"> (с изменениями)</w:t>
      </w:r>
      <w:r w:rsidRPr="00DE68D4">
        <w:rPr>
          <w:sz w:val="28"/>
          <w:szCs w:val="28"/>
        </w:rPr>
        <w:t>;</w:t>
      </w:r>
    </w:p>
    <w:p w:rsidR="00D77575" w:rsidRPr="00EA32AB" w:rsidRDefault="00D77575" w:rsidP="003B3463">
      <w:pPr>
        <w:autoSpaceDE w:val="0"/>
        <w:autoSpaceDN w:val="0"/>
        <w:adjustRightInd w:val="0"/>
        <w:ind w:firstLine="709"/>
        <w:jc w:val="both"/>
        <w:rPr>
          <w:sz w:val="28"/>
          <w:szCs w:val="28"/>
        </w:rPr>
      </w:pPr>
      <w:r w:rsidRPr="00EA32AB">
        <w:rPr>
          <w:sz w:val="28"/>
          <w:szCs w:val="28"/>
        </w:rPr>
        <w:t xml:space="preserve">– Земельным Кодексом РФ </w:t>
      </w:r>
      <w:r w:rsidRPr="00EA32AB">
        <w:rPr>
          <w:sz w:val="28"/>
          <w:szCs w:val="28"/>
          <w:lang w:eastAsia="en-US"/>
        </w:rPr>
        <w:t>от 25.10.2001 г.</w:t>
      </w:r>
      <w:r>
        <w:rPr>
          <w:sz w:val="28"/>
          <w:szCs w:val="28"/>
          <w:lang w:eastAsia="en-US"/>
        </w:rPr>
        <w:t xml:space="preserve"> </w:t>
      </w:r>
      <w:r w:rsidRPr="00EA32AB">
        <w:rPr>
          <w:sz w:val="28"/>
          <w:szCs w:val="28"/>
          <w:lang w:eastAsia="en-US"/>
        </w:rPr>
        <w:t>№ 136-ФЗ</w:t>
      </w:r>
      <w:r>
        <w:rPr>
          <w:sz w:val="28"/>
          <w:szCs w:val="28"/>
          <w:lang w:eastAsia="en-US"/>
        </w:rPr>
        <w:t xml:space="preserve"> (с изменениями)</w:t>
      </w:r>
      <w:r w:rsidRPr="00EA32AB">
        <w:rPr>
          <w:sz w:val="28"/>
          <w:szCs w:val="28"/>
        </w:rPr>
        <w:t>;</w:t>
      </w:r>
    </w:p>
    <w:p w:rsidR="00D77575" w:rsidRPr="00EA32AB" w:rsidRDefault="00D77575" w:rsidP="003B3463">
      <w:pPr>
        <w:autoSpaceDE w:val="0"/>
        <w:autoSpaceDN w:val="0"/>
        <w:adjustRightInd w:val="0"/>
        <w:ind w:firstLine="709"/>
        <w:jc w:val="both"/>
        <w:rPr>
          <w:sz w:val="28"/>
          <w:szCs w:val="28"/>
        </w:rPr>
      </w:pPr>
      <w:r w:rsidRPr="00EA32AB">
        <w:rPr>
          <w:sz w:val="28"/>
          <w:szCs w:val="28"/>
        </w:rPr>
        <w:t xml:space="preserve">– Лесным кодексом РФ </w:t>
      </w:r>
      <w:r w:rsidRPr="00EA32AB">
        <w:rPr>
          <w:sz w:val="28"/>
          <w:szCs w:val="28"/>
          <w:lang w:eastAsia="en-US"/>
        </w:rPr>
        <w:t>от 14.12.2006 г. № 200-ФЗ</w:t>
      </w:r>
      <w:r>
        <w:rPr>
          <w:sz w:val="28"/>
          <w:szCs w:val="28"/>
          <w:lang w:eastAsia="en-US"/>
        </w:rPr>
        <w:t xml:space="preserve"> (с изменениями)</w:t>
      </w:r>
      <w:r w:rsidRPr="00EA32AB">
        <w:rPr>
          <w:sz w:val="28"/>
          <w:szCs w:val="28"/>
          <w:lang w:eastAsia="en-US"/>
        </w:rPr>
        <w:t>;</w:t>
      </w:r>
    </w:p>
    <w:p w:rsidR="00D77575" w:rsidRDefault="00D77575" w:rsidP="003B3463">
      <w:pPr>
        <w:autoSpaceDE w:val="0"/>
        <w:autoSpaceDN w:val="0"/>
        <w:adjustRightInd w:val="0"/>
        <w:ind w:firstLine="709"/>
        <w:jc w:val="both"/>
        <w:rPr>
          <w:sz w:val="28"/>
          <w:szCs w:val="28"/>
          <w:lang w:eastAsia="en-US"/>
        </w:rPr>
      </w:pPr>
      <w:r w:rsidRPr="00EA32AB">
        <w:rPr>
          <w:sz w:val="28"/>
          <w:szCs w:val="28"/>
        </w:rPr>
        <w:t>– Водным кодексом РФ</w:t>
      </w:r>
      <w:r>
        <w:rPr>
          <w:sz w:val="28"/>
          <w:szCs w:val="28"/>
        </w:rPr>
        <w:t xml:space="preserve"> </w:t>
      </w:r>
      <w:r w:rsidRPr="00EA32AB">
        <w:rPr>
          <w:sz w:val="28"/>
          <w:szCs w:val="28"/>
          <w:lang w:eastAsia="en-US"/>
        </w:rPr>
        <w:t>от 03.06.2006 г. № 74-ФЗ</w:t>
      </w:r>
      <w:r>
        <w:rPr>
          <w:sz w:val="28"/>
          <w:szCs w:val="28"/>
          <w:lang w:eastAsia="en-US"/>
        </w:rPr>
        <w:t xml:space="preserve"> (с изменениями)</w:t>
      </w:r>
      <w:r w:rsidRPr="00EA32AB">
        <w:rPr>
          <w:sz w:val="28"/>
          <w:szCs w:val="28"/>
          <w:lang w:eastAsia="en-US"/>
        </w:rPr>
        <w:t>;</w:t>
      </w:r>
    </w:p>
    <w:p w:rsidR="00D77575" w:rsidRPr="00EA32AB" w:rsidRDefault="00D77575" w:rsidP="003B3463">
      <w:pPr>
        <w:autoSpaceDE w:val="0"/>
        <w:autoSpaceDN w:val="0"/>
        <w:adjustRightInd w:val="0"/>
        <w:ind w:firstLine="709"/>
        <w:jc w:val="both"/>
        <w:rPr>
          <w:sz w:val="28"/>
          <w:szCs w:val="28"/>
          <w:lang w:eastAsia="en-US"/>
        </w:rPr>
      </w:pPr>
      <w:r w:rsidRPr="00EA32AB">
        <w:rPr>
          <w:sz w:val="28"/>
          <w:szCs w:val="28"/>
          <w:lang w:eastAsia="en-US"/>
        </w:rPr>
        <w:t>– Федеральным законом Российской Федерации «Об общих</w:t>
      </w:r>
      <w:r>
        <w:rPr>
          <w:sz w:val="28"/>
          <w:szCs w:val="28"/>
          <w:lang w:eastAsia="en-US"/>
        </w:rPr>
        <w:t xml:space="preserve"> </w:t>
      </w:r>
      <w:r w:rsidRPr="00EA32AB">
        <w:rPr>
          <w:sz w:val="28"/>
          <w:szCs w:val="28"/>
          <w:lang w:eastAsia="en-US"/>
        </w:rPr>
        <w:t>принципах организации местного самоуправления в Российской</w:t>
      </w:r>
      <w:r>
        <w:rPr>
          <w:sz w:val="28"/>
          <w:szCs w:val="28"/>
          <w:lang w:eastAsia="en-US"/>
        </w:rPr>
        <w:t xml:space="preserve"> </w:t>
      </w:r>
      <w:r w:rsidRPr="00EA32AB">
        <w:rPr>
          <w:sz w:val="28"/>
          <w:szCs w:val="28"/>
          <w:lang w:eastAsia="en-US"/>
        </w:rPr>
        <w:t>Федерации» от 06.10.2003 г. № 130-ФЗ;</w:t>
      </w:r>
    </w:p>
    <w:p w:rsidR="00D77575" w:rsidRPr="00EA32AB" w:rsidRDefault="00D77575" w:rsidP="003B3463">
      <w:pPr>
        <w:autoSpaceDE w:val="0"/>
        <w:autoSpaceDN w:val="0"/>
        <w:adjustRightInd w:val="0"/>
        <w:ind w:firstLine="709"/>
        <w:jc w:val="both"/>
        <w:rPr>
          <w:sz w:val="28"/>
          <w:szCs w:val="28"/>
          <w:lang w:eastAsia="en-US"/>
        </w:rPr>
      </w:pPr>
      <w:r>
        <w:rPr>
          <w:sz w:val="28"/>
          <w:szCs w:val="28"/>
          <w:lang w:eastAsia="en-US"/>
        </w:rPr>
        <w:t xml:space="preserve">– </w:t>
      </w:r>
      <w:r w:rsidRPr="00EA32AB">
        <w:rPr>
          <w:sz w:val="28"/>
          <w:szCs w:val="28"/>
          <w:lang w:eastAsia="en-US"/>
        </w:rPr>
        <w:t>Федеральным законом Российской Федерации «Об особо</w:t>
      </w:r>
      <w:r>
        <w:rPr>
          <w:sz w:val="28"/>
          <w:szCs w:val="28"/>
          <w:lang w:eastAsia="en-US"/>
        </w:rPr>
        <w:t xml:space="preserve"> </w:t>
      </w:r>
      <w:r w:rsidRPr="00EA32AB">
        <w:rPr>
          <w:sz w:val="28"/>
          <w:szCs w:val="28"/>
          <w:lang w:eastAsia="en-US"/>
        </w:rPr>
        <w:t xml:space="preserve">охраняемых природных территориях» от 14.03. </w:t>
      </w:r>
      <w:smartTag w:uri="urn:schemas-microsoft-com:office:smarttags" w:element="metricconverter">
        <w:smartTagPr>
          <w:attr w:name="ProductID" w:val="1995 г"/>
        </w:smartTagPr>
        <w:r w:rsidRPr="00EA32AB">
          <w:rPr>
            <w:sz w:val="28"/>
            <w:szCs w:val="28"/>
            <w:lang w:eastAsia="en-US"/>
          </w:rPr>
          <w:t>1995 г</w:t>
        </w:r>
      </w:smartTag>
      <w:r w:rsidRPr="00EA32AB">
        <w:rPr>
          <w:sz w:val="28"/>
          <w:szCs w:val="28"/>
          <w:lang w:eastAsia="en-US"/>
        </w:rPr>
        <w:t>. № 33-ФЗ;</w:t>
      </w:r>
    </w:p>
    <w:p w:rsidR="00D77575" w:rsidRPr="00EA32AB" w:rsidRDefault="00D77575" w:rsidP="003B3463">
      <w:pPr>
        <w:autoSpaceDE w:val="0"/>
        <w:autoSpaceDN w:val="0"/>
        <w:adjustRightInd w:val="0"/>
        <w:ind w:firstLine="709"/>
        <w:jc w:val="both"/>
        <w:rPr>
          <w:sz w:val="28"/>
          <w:szCs w:val="28"/>
          <w:lang w:eastAsia="en-US"/>
        </w:rPr>
      </w:pPr>
      <w:r>
        <w:rPr>
          <w:sz w:val="28"/>
          <w:szCs w:val="28"/>
          <w:lang w:eastAsia="en-US"/>
        </w:rPr>
        <w:t>–</w:t>
      </w:r>
      <w:r w:rsidRPr="00EA32AB">
        <w:rPr>
          <w:sz w:val="28"/>
          <w:szCs w:val="28"/>
          <w:lang w:eastAsia="en-US"/>
        </w:rPr>
        <w:t xml:space="preserve"> Федеральным законом Российской Федерации «Об объектах</w:t>
      </w:r>
      <w:r>
        <w:rPr>
          <w:sz w:val="28"/>
          <w:szCs w:val="28"/>
          <w:lang w:eastAsia="en-US"/>
        </w:rPr>
        <w:t xml:space="preserve"> </w:t>
      </w:r>
      <w:r w:rsidRPr="00EA32AB">
        <w:rPr>
          <w:sz w:val="28"/>
          <w:szCs w:val="28"/>
          <w:lang w:eastAsia="en-US"/>
        </w:rPr>
        <w:t>культурного наследия (памятниках истории и культуры) народов</w:t>
      </w:r>
      <w:r>
        <w:rPr>
          <w:sz w:val="28"/>
          <w:szCs w:val="28"/>
          <w:lang w:eastAsia="en-US"/>
        </w:rPr>
        <w:t xml:space="preserve"> </w:t>
      </w:r>
      <w:r w:rsidRPr="00EA32AB">
        <w:rPr>
          <w:sz w:val="28"/>
          <w:szCs w:val="28"/>
          <w:lang w:eastAsia="en-US"/>
        </w:rPr>
        <w:t>Российской Федерации» от 25.06.2002 г. №73-ФЗ;</w:t>
      </w:r>
    </w:p>
    <w:p w:rsidR="00D77575" w:rsidRDefault="00D77575" w:rsidP="003B3463">
      <w:pPr>
        <w:tabs>
          <w:tab w:val="left" w:pos="7797"/>
        </w:tabs>
        <w:ind w:firstLine="709"/>
        <w:jc w:val="both"/>
        <w:rPr>
          <w:sz w:val="28"/>
          <w:szCs w:val="28"/>
        </w:rPr>
      </w:pPr>
      <w:r>
        <w:rPr>
          <w:sz w:val="28"/>
          <w:szCs w:val="28"/>
        </w:rPr>
        <w:t xml:space="preserve">–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 мая </w:t>
      </w:r>
      <w:smartTag w:uri="urn:schemas-microsoft-com:office:smarttags" w:element="metricconverter">
        <w:smartTagPr>
          <w:attr w:name="ProductID" w:val="2011 г"/>
        </w:smartTagPr>
        <w:r>
          <w:rPr>
            <w:sz w:val="28"/>
            <w:szCs w:val="28"/>
          </w:rPr>
          <w:t>2011 г</w:t>
        </w:r>
      </w:smartTag>
      <w:r>
        <w:rPr>
          <w:sz w:val="28"/>
          <w:szCs w:val="28"/>
        </w:rPr>
        <w:t xml:space="preserve">. </w:t>
      </w:r>
      <w:r w:rsidRPr="00314F73">
        <w:rPr>
          <w:sz w:val="28"/>
          <w:szCs w:val="28"/>
        </w:rPr>
        <w:t>№ 244;</w:t>
      </w:r>
    </w:p>
    <w:p w:rsidR="00D77575" w:rsidRPr="007D0EA3" w:rsidRDefault="00D77575" w:rsidP="003B3463">
      <w:pPr>
        <w:tabs>
          <w:tab w:val="left" w:pos="7797"/>
        </w:tabs>
        <w:ind w:firstLine="709"/>
        <w:jc w:val="both"/>
        <w:rPr>
          <w:sz w:val="28"/>
          <w:szCs w:val="28"/>
          <w:highlight w:val="yellow"/>
        </w:rPr>
      </w:pPr>
      <w:r>
        <w:rPr>
          <w:sz w:val="28"/>
          <w:szCs w:val="28"/>
        </w:rPr>
        <w:t>– Региональными нормативами градостроительного проектирования по Оренбургской области;</w:t>
      </w:r>
    </w:p>
    <w:p w:rsidR="00D77575" w:rsidRPr="00AD673A" w:rsidRDefault="00D77575" w:rsidP="003B3463">
      <w:pPr>
        <w:tabs>
          <w:tab w:val="left" w:pos="7797"/>
        </w:tabs>
        <w:ind w:firstLine="709"/>
        <w:jc w:val="both"/>
        <w:rPr>
          <w:sz w:val="28"/>
          <w:szCs w:val="28"/>
        </w:rPr>
      </w:pPr>
      <w:r w:rsidRPr="00E4670D">
        <w:rPr>
          <w:sz w:val="28"/>
          <w:szCs w:val="28"/>
        </w:rPr>
        <w:t>– СНИП 2</w:t>
      </w:r>
      <w:r w:rsidRPr="00AD673A">
        <w:rPr>
          <w:sz w:val="28"/>
          <w:szCs w:val="28"/>
        </w:rPr>
        <w:t>.07.01 – 89* «Градостроительство. Планировка и застройка городских и сельских поселений»;</w:t>
      </w:r>
    </w:p>
    <w:p w:rsidR="00D77575" w:rsidRDefault="00D77575" w:rsidP="003B3463">
      <w:pPr>
        <w:tabs>
          <w:tab w:val="left" w:pos="7797"/>
        </w:tabs>
        <w:ind w:firstLine="709"/>
        <w:jc w:val="both"/>
        <w:rPr>
          <w:sz w:val="28"/>
          <w:szCs w:val="28"/>
        </w:rPr>
      </w:pPr>
      <w:r w:rsidRPr="00AD673A">
        <w:rPr>
          <w:sz w:val="28"/>
          <w:szCs w:val="28"/>
        </w:rPr>
        <w:t>– СанПИН 2.2.1/2.1.1.1200–03 «Санитарно – защитные зоны и санитарная классификация предприятий, сооружений и иных объектов»;</w:t>
      </w:r>
    </w:p>
    <w:p w:rsidR="00D77575" w:rsidRDefault="00D77575" w:rsidP="003B3463">
      <w:pPr>
        <w:tabs>
          <w:tab w:val="left" w:pos="7797"/>
        </w:tabs>
        <w:ind w:firstLine="709"/>
        <w:jc w:val="both"/>
        <w:rPr>
          <w:sz w:val="28"/>
          <w:szCs w:val="28"/>
        </w:rPr>
      </w:pPr>
      <w:r>
        <w:rPr>
          <w:sz w:val="28"/>
          <w:szCs w:val="28"/>
        </w:rPr>
        <w:t>– другой нормативной, градостроительной, технической документацией.</w:t>
      </w:r>
    </w:p>
    <w:p w:rsidR="00D77575" w:rsidRPr="00BC106B" w:rsidRDefault="00D77575" w:rsidP="003B3463">
      <w:pPr>
        <w:tabs>
          <w:tab w:val="left" w:pos="7797"/>
        </w:tabs>
        <w:ind w:firstLine="709"/>
        <w:jc w:val="both"/>
        <w:rPr>
          <w:sz w:val="28"/>
          <w:szCs w:val="28"/>
        </w:rPr>
      </w:pPr>
      <w:r w:rsidRPr="00AD673A">
        <w:rPr>
          <w:sz w:val="28"/>
          <w:szCs w:val="28"/>
        </w:rPr>
        <w:t xml:space="preserve">В основу разработки генерального плана положены следующие исходные </w:t>
      </w:r>
      <w:r w:rsidRPr="00BC106B">
        <w:rPr>
          <w:sz w:val="28"/>
          <w:szCs w:val="28"/>
        </w:rPr>
        <w:t>данные:</w:t>
      </w:r>
    </w:p>
    <w:p w:rsidR="00D77575" w:rsidRDefault="00D77575" w:rsidP="003B3463">
      <w:pPr>
        <w:tabs>
          <w:tab w:val="left" w:pos="7797"/>
        </w:tabs>
        <w:ind w:firstLine="709"/>
        <w:jc w:val="both"/>
        <w:rPr>
          <w:sz w:val="28"/>
          <w:szCs w:val="28"/>
        </w:rPr>
      </w:pPr>
      <w:r w:rsidRPr="00BC106B">
        <w:rPr>
          <w:sz w:val="28"/>
          <w:szCs w:val="28"/>
        </w:rPr>
        <w:t xml:space="preserve">1. Техническое задание на разработку проекта Генерального плана </w:t>
      </w:r>
      <w:r>
        <w:rPr>
          <w:sz w:val="28"/>
          <w:szCs w:val="28"/>
        </w:rPr>
        <w:t>МО Ключевский сельсовет Беляевского района Оренбургской</w:t>
      </w:r>
      <w:r w:rsidRPr="00BC106B">
        <w:rPr>
          <w:sz w:val="28"/>
          <w:szCs w:val="28"/>
        </w:rPr>
        <w:t xml:space="preserve"> области. </w:t>
      </w:r>
    </w:p>
    <w:p w:rsidR="00D77575" w:rsidRDefault="00D77575" w:rsidP="003B3463">
      <w:pPr>
        <w:tabs>
          <w:tab w:val="left" w:pos="7797"/>
        </w:tabs>
        <w:ind w:firstLine="709"/>
        <w:jc w:val="both"/>
        <w:rPr>
          <w:snapToGrid w:val="0"/>
          <w:color w:val="000000"/>
          <w:sz w:val="28"/>
          <w:szCs w:val="28"/>
        </w:rPr>
      </w:pPr>
      <w:r w:rsidRPr="00787F51">
        <w:rPr>
          <w:sz w:val="28"/>
          <w:szCs w:val="28"/>
        </w:rPr>
        <w:t xml:space="preserve">2. </w:t>
      </w:r>
      <w:r w:rsidRPr="00787F51">
        <w:rPr>
          <w:snapToGrid w:val="0"/>
          <w:color w:val="000000"/>
          <w:sz w:val="28"/>
          <w:szCs w:val="28"/>
        </w:rPr>
        <w:t>Электронно</w:t>
      </w:r>
      <w:r>
        <w:rPr>
          <w:snapToGrid w:val="0"/>
          <w:color w:val="000000"/>
          <w:sz w:val="28"/>
          <w:szCs w:val="28"/>
        </w:rPr>
        <w:t>-цифровые карты в масштабе 1:2000 га населённые пункты Ключевского сельсовета: с. Ключевка, с. Андреевка, с. Блюменталь, с. Старицкое.</w:t>
      </w:r>
    </w:p>
    <w:p w:rsidR="00D77575" w:rsidRPr="00321964" w:rsidRDefault="00D77575" w:rsidP="003B3463">
      <w:pPr>
        <w:tabs>
          <w:tab w:val="left" w:pos="7797"/>
        </w:tabs>
        <w:ind w:firstLine="709"/>
        <w:jc w:val="both"/>
        <w:rPr>
          <w:sz w:val="28"/>
          <w:szCs w:val="28"/>
        </w:rPr>
      </w:pPr>
      <w:r>
        <w:rPr>
          <w:snapToGrid w:val="0"/>
          <w:color w:val="000000"/>
          <w:sz w:val="28"/>
          <w:szCs w:val="28"/>
        </w:rPr>
        <w:t>3. Ортофотопланы на территорию Беляевского</w:t>
      </w:r>
      <w:r w:rsidRPr="00321964">
        <w:rPr>
          <w:snapToGrid w:val="0"/>
          <w:color w:val="000000"/>
          <w:sz w:val="28"/>
          <w:szCs w:val="28"/>
        </w:rPr>
        <w:t xml:space="preserve"> район</w:t>
      </w:r>
      <w:r>
        <w:rPr>
          <w:snapToGrid w:val="0"/>
          <w:color w:val="000000"/>
          <w:sz w:val="28"/>
          <w:szCs w:val="28"/>
        </w:rPr>
        <w:t>а масштаба 1:10000.</w:t>
      </w:r>
    </w:p>
    <w:p w:rsidR="00D77575" w:rsidRPr="00321964" w:rsidRDefault="00D77575" w:rsidP="003B3463">
      <w:pPr>
        <w:tabs>
          <w:tab w:val="left" w:pos="7797"/>
        </w:tabs>
        <w:ind w:firstLine="709"/>
        <w:jc w:val="both"/>
        <w:rPr>
          <w:sz w:val="28"/>
          <w:szCs w:val="28"/>
        </w:rPr>
      </w:pPr>
      <w:r w:rsidRPr="00427A46">
        <w:rPr>
          <w:sz w:val="28"/>
          <w:szCs w:val="28"/>
        </w:rPr>
        <w:t xml:space="preserve">4. Программа социально-экономического развития МО </w:t>
      </w:r>
      <w:r>
        <w:rPr>
          <w:sz w:val="28"/>
          <w:szCs w:val="28"/>
        </w:rPr>
        <w:t>Ключевский</w:t>
      </w:r>
      <w:r w:rsidRPr="00427A46">
        <w:rPr>
          <w:sz w:val="28"/>
          <w:szCs w:val="28"/>
        </w:rPr>
        <w:t xml:space="preserve"> сельсовет на 2013 год и на период до 2015 года.</w:t>
      </w:r>
    </w:p>
    <w:p w:rsidR="00D77575" w:rsidRPr="007E6B37" w:rsidRDefault="00D77575" w:rsidP="003B3463">
      <w:pPr>
        <w:ind w:firstLine="709"/>
        <w:jc w:val="both"/>
        <w:rPr>
          <w:sz w:val="28"/>
          <w:szCs w:val="28"/>
        </w:rPr>
      </w:pPr>
      <w:r>
        <w:rPr>
          <w:sz w:val="28"/>
          <w:szCs w:val="28"/>
        </w:rPr>
        <w:t>5</w:t>
      </w:r>
      <w:r w:rsidRPr="007E6B37">
        <w:rPr>
          <w:sz w:val="28"/>
          <w:szCs w:val="28"/>
        </w:rPr>
        <w:t>. Данные о трудовых ресурсах и демографическом составе населения, инвентаризационные по данные жилищному фонду и зданиям культурно-бытового обслуживания, данные о предприятиях, учреждениях и организациях населенных пунктов сельского поселения, о состоянии инженерного оборудования застройки, которые были предоставлены службами Администрации сельского поселения.</w:t>
      </w:r>
    </w:p>
    <w:p w:rsidR="00D77575" w:rsidRPr="00BC106B" w:rsidRDefault="00D77575" w:rsidP="003B3463">
      <w:pPr>
        <w:ind w:firstLine="709"/>
        <w:jc w:val="both"/>
        <w:rPr>
          <w:sz w:val="28"/>
          <w:szCs w:val="28"/>
          <w:u w:val="single"/>
        </w:rPr>
      </w:pPr>
      <w:r w:rsidRPr="00BC106B">
        <w:rPr>
          <w:sz w:val="28"/>
          <w:szCs w:val="28"/>
        </w:rPr>
        <w:t>Целью работы является разработка генерального плана</w:t>
      </w:r>
      <w:r>
        <w:rPr>
          <w:sz w:val="28"/>
          <w:szCs w:val="28"/>
        </w:rPr>
        <w:t xml:space="preserve"> МО </w:t>
      </w:r>
      <w:r w:rsidRPr="00BC106B">
        <w:rPr>
          <w:sz w:val="28"/>
          <w:szCs w:val="28"/>
        </w:rPr>
        <w:t xml:space="preserve"> </w:t>
      </w:r>
      <w:r>
        <w:rPr>
          <w:sz w:val="28"/>
          <w:szCs w:val="28"/>
        </w:rPr>
        <w:t>Ключевский сельсовет</w:t>
      </w:r>
      <w:r w:rsidRPr="00BC106B">
        <w:rPr>
          <w:sz w:val="28"/>
          <w:szCs w:val="28"/>
        </w:rPr>
        <w:t xml:space="preserve"> в соответствии с федеральным и областным законодательством, формирование ресурсов информации, не</w:t>
      </w:r>
      <w:r w:rsidRPr="00BC106B">
        <w:rPr>
          <w:sz w:val="28"/>
          <w:szCs w:val="28"/>
        </w:rPr>
        <w:softHyphen/>
        <w:t>обходимой для принятия решений, способствующих улучшению условий жизнедеятельности населения; улучшению экологиче</w:t>
      </w:r>
      <w:r w:rsidRPr="00BC106B">
        <w:rPr>
          <w:spacing w:val="1"/>
          <w:sz w:val="28"/>
          <w:szCs w:val="28"/>
        </w:rPr>
        <w:t>ской ситуации; эффективному развитию инженерной, транспортной, производствен</w:t>
      </w:r>
      <w:r w:rsidRPr="00BC106B">
        <w:rPr>
          <w:spacing w:val="1"/>
          <w:sz w:val="28"/>
          <w:szCs w:val="28"/>
        </w:rPr>
        <w:softHyphen/>
      </w:r>
      <w:r w:rsidRPr="00BC106B">
        <w:rPr>
          <w:sz w:val="28"/>
          <w:szCs w:val="28"/>
        </w:rPr>
        <w:t>ной и социальной инфраструктур; обеспечению устойчивого градостроительного развития территории сельского поселения.</w:t>
      </w:r>
    </w:p>
    <w:p w:rsidR="00D77575" w:rsidRPr="00BC106B" w:rsidRDefault="00D77575" w:rsidP="003B3463">
      <w:pPr>
        <w:ind w:firstLine="709"/>
        <w:jc w:val="both"/>
        <w:rPr>
          <w:sz w:val="28"/>
          <w:szCs w:val="28"/>
        </w:rPr>
      </w:pPr>
      <w:r w:rsidRPr="00BC106B">
        <w:rPr>
          <w:sz w:val="28"/>
          <w:szCs w:val="28"/>
        </w:rPr>
        <w:t>Основной задачей проекта является подготовка</w:t>
      </w:r>
      <w:r>
        <w:rPr>
          <w:sz w:val="28"/>
          <w:szCs w:val="28"/>
        </w:rPr>
        <w:t xml:space="preserve"> </w:t>
      </w:r>
      <w:r w:rsidRPr="00BC106B">
        <w:rPr>
          <w:sz w:val="28"/>
          <w:szCs w:val="28"/>
        </w:rPr>
        <w:t>предложений по следующим вопросам:</w:t>
      </w:r>
    </w:p>
    <w:p w:rsidR="00D77575" w:rsidRPr="00BC106B" w:rsidRDefault="00D77575" w:rsidP="003B3463">
      <w:pPr>
        <w:ind w:firstLine="709"/>
        <w:jc w:val="both"/>
        <w:rPr>
          <w:sz w:val="28"/>
          <w:szCs w:val="28"/>
        </w:rPr>
      </w:pPr>
      <w:r w:rsidRPr="00BC106B">
        <w:rPr>
          <w:sz w:val="28"/>
          <w:szCs w:val="28"/>
        </w:rPr>
        <w:t>– выявление проблем градостроительного развития территории сельского поселения;</w:t>
      </w:r>
    </w:p>
    <w:p w:rsidR="00D77575" w:rsidRPr="00BC106B" w:rsidRDefault="00D77575" w:rsidP="003B3463">
      <w:pPr>
        <w:ind w:firstLine="709"/>
        <w:jc w:val="both"/>
        <w:rPr>
          <w:sz w:val="28"/>
          <w:szCs w:val="28"/>
        </w:rPr>
      </w:pPr>
      <w:r w:rsidRPr="00BC106B">
        <w:rPr>
          <w:sz w:val="28"/>
          <w:szCs w:val="28"/>
        </w:rPr>
        <w:t>– определение направлений развития территории сельского поселения;</w:t>
      </w:r>
    </w:p>
    <w:p w:rsidR="00D77575" w:rsidRPr="00BC106B" w:rsidRDefault="00D77575" w:rsidP="003B3463">
      <w:pPr>
        <w:ind w:firstLine="709"/>
        <w:jc w:val="both"/>
        <w:rPr>
          <w:sz w:val="28"/>
          <w:szCs w:val="28"/>
        </w:rPr>
      </w:pPr>
      <w:r w:rsidRPr="00BC106B">
        <w:rPr>
          <w:sz w:val="28"/>
          <w:szCs w:val="28"/>
        </w:rPr>
        <w:t>– установление функционального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w:t>
      </w:r>
    </w:p>
    <w:p w:rsidR="00D77575" w:rsidRPr="00BC106B" w:rsidRDefault="00D77575" w:rsidP="003B3463">
      <w:pPr>
        <w:ind w:firstLine="709"/>
        <w:jc w:val="both"/>
        <w:rPr>
          <w:sz w:val="28"/>
          <w:szCs w:val="28"/>
        </w:rPr>
      </w:pPr>
      <w:r w:rsidRPr="00BC106B">
        <w:rPr>
          <w:sz w:val="28"/>
          <w:szCs w:val="28"/>
        </w:rPr>
        <w:t>– определение территорий для жилищного строительства, развития производственных территорий,</w:t>
      </w:r>
      <w:r>
        <w:rPr>
          <w:sz w:val="28"/>
          <w:szCs w:val="28"/>
        </w:rPr>
        <w:t xml:space="preserve"> </w:t>
      </w:r>
      <w:r w:rsidRPr="00BC106B">
        <w:rPr>
          <w:sz w:val="28"/>
          <w:szCs w:val="28"/>
        </w:rPr>
        <w:t>системы</w:t>
      </w:r>
      <w:r>
        <w:rPr>
          <w:sz w:val="28"/>
          <w:szCs w:val="28"/>
        </w:rPr>
        <w:t xml:space="preserve"> </w:t>
      </w:r>
      <w:r w:rsidRPr="00BC106B">
        <w:rPr>
          <w:sz w:val="28"/>
          <w:szCs w:val="28"/>
        </w:rPr>
        <w:t>(объектов) обслуживания населения;</w:t>
      </w:r>
    </w:p>
    <w:p w:rsidR="00D77575" w:rsidRPr="00BC106B" w:rsidRDefault="00D77575" w:rsidP="003B3463">
      <w:pPr>
        <w:ind w:firstLine="709"/>
        <w:jc w:val="both"/>
        <w:rPr>
          <w:sz w:val="28"/>
          <w:szCs w:val="28"/>
        </w:rPr>
      </w:pPr>
      <w:r w:rsidRPr="00BC106B">
        <w:rPr>
          <w:sz w:val="28"/>
          <w:szCs w:val="28"/>
        </w:rPr>
        <w:t xml:space="preserve">– определение местоположения и основных характеристик объектов местного значения, необходимых для осуществления полномочий органов местного самоуправления поселения; </w:t>
      </w:r>
    </w:p>
    <w:p w:rsidR="00D77575" w:rsidRPr="00BC106B" w:rsidRDefault="00D77575" w:rsidP="003B3463">
      <w:pPr>
        <w:ind w:firstLine="709"/>
        <w:jc w:val="both"/>
        <w:rPr>
          <w:sz w:val="28"/>
          <w:szCs w:val="28"/>
        </w:rPr>
      </w:pPr>
      <w:r w:rsidRPr="00BC106B">
        <w:rPr>
          <w:sz w:val="28"/>
          <w:szCs w:val="28"/>
        </w:rPr>
        <w:t>– установление градостроительных требований к сохранению объектов историко-культурного наследия и особо охраняемых природных территорий, экологическому и санитарному благополучию территории;</w:t>
      </w:r>
    </w:p>
    <w:p w:rsidR="00D77575" w:rsidRPr="00F06EA0" w:rsidRDefault="00D77575" w:rsidP="003B3463">
      <w:pPr>
        <w:ind w:firstLine="709"/>
        <w:jc w:val="both"/>
        <w:rPr>
          <w:sz w:val="28"/>
          <w:szCs w:val="28"/>
        </w:rPr>
      </w:pPr>
      <w:r w:rsidRPr="00BC106B">
        <w:rPr>
          <w:sz w:val="28"/>
          <w:szCs w:val="28"/>
        </w:rPr>
        <w:t>– определение мероприятий по установлению зон различного функционального назначения; установлению границ населенного пункта, развитию и размещению объектов капитального строительства социальной сферы, транспортной и инженерной инфраструктуры, предотвращению чрезвычайных ситуаций природного и техногенного характера,</w:t>
      </w:r>
      <w:r>
        <w:rPr>
          <w:sz w:val="28"/>
          <w:szCs w:val="28"/>
        </w:rPr>
        <w:t xml:space="preserve"> </w:t>
      </w:r>
      <w:r w:rsidRPr="00BC106B">
        <w:rPr>
          <w:sz w:val="28"/>
          <w:szCs w:val="28"/>
        </w:rPr>
        <w:t>последовательности их выполнения.</w:t>
      </w:r>
    </w:p>
    <w:p w:rsidR="00D77575" w:rsidRDefault="00D77575" w:rsidP="003B3463">
      <w:pPr>
        <w:ind w:firstLine="709"/>
        <w:jc w:val="both"/>
        <w:rPr>
          <w:sz w:val="28"/>
          <w:szCs w:val="28"/>
        </w:rPr>
      </w:pPr>
      <w:r>
        <w:rPr>
          <w:sz w:val="28"/>
          <w:szCs w:val="28"/>
        </w:rPr>
        <w:t>Генеральным планом определены следующие сроки реализации:</w:t>
      </w:r>
    </w:p>
    <w:p w:rsidR="00D77575" w:rsidRPr="00135429" w:rsidRDefault="00D77575" w:rsidP="003B3463">
      <w:pPr>
        <w:ind w:firstLine="709"/>
        <w:jc w:val="both"/>
        <w:rPr>
          <w:sz w:val="28"/>
          <w:szCs w:val="28"/>
        </w:rPr>
      </w:pPr>
      <w:r w:rsidRPr="00135429">
        <w:rPr>
          <w:sz w:val="28"/>
          <w:szCs w:val="28"/>
        </w:rPr>
        <w:t>- первая очередь - 2013 -2023 гг.;</w:t>
      </w:r>
    </w:p>
    <w:p w:rsidR="00D77575" w:rsidRDefault="00D77575" w:rsidP="003B3463">
      <w:pPr>
        <w:ind w:firstLine="709"/>
        <w:jc w:val="both"/>
        <w:rPr>
          <w:sz w:val="28"/>
          <w:szCs w:val="28"/>
        </w:rPr>
      </w:pPr>
      <w:r w:rsidRPr="00135429">
        <w:rPr>
          <w:sz w:val="28"/>
          <w:szCs w:val="28"/>
        </w:rPr>
        <w:t>- расчетный срок - 20</w:t>
      </w:r>
      <w:r>
        <w:rPr>
          <w:sz w:val="28"/>
          <w:szCs w:val="28"/>
        </w:rPr>
        <w:t>23</w:t>
      </w:r>
      <w:r w:rsidRPr="00135429">
        <w:rPr>
          <w:sz w:val="28"/>
          <w:szCs w:val="28"/>
        </w:rPr>
        <w:t xml:space="preserve"> - 203</w:t>
      </w:r>
      <w:r>
        <w:rPr>
          <w:sz w:val="28"/>
          <w:szCs w:val="28"/>
        </w:rPr>
        <w:t>3</w:t>
      </w:r>
      <w:r w:rsidRPr="00135429">
        <w:rPr>
          <w:sz w:val="28"/>
          <w:szCs w:val="28"/>
        </w:rPr>
        <w:t xml:space="preserve"> гг.</w:t>
      </w: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Pr>
        <w:jc w:val="both"/>
      </w:pPr>
    </w:p>
    <w:p w:rsidR="00D77575" w:rsidRDefault="00D77575" w:rsidP="003B3463"/>
    <w:p w:rsidR="00D77575" w:rsidRDefault="00D77575" w:rsidP="0004362E">
      <w:pPr>
        <w:shd w:val="clear" w:color="auto" w:fill="FFFFFF"/>
        <w:jc w:val="center"/>
        <w:outlineLvl w:val="0"/>
        <w:rPr>
          <w:b/>
          <w:smallCaps/>
          <w:sz w:val="28"/>
          <w:szCs w:val="28"/>
        </w:rPr>
      </w:pPr>
    </w:p>
    <w:p w:rsidR="00D77575" w:rsidRPr="00801B62" w:rsidRDefault="00D77575" w:rsidP="0004362E">
      <w:pPr>
        <w:shd w:val="clear" w:color="auto" w:fill="FFFFFF"/>
        <w:jc w:val="center"/>
        <w:outlineLvl w:val="0"/>
        <w:rPr>
          <w:b/>
          <w:smallCaps/>
          <w:sz w:val="28"/>
          <w:szCs w:val="28"/>
        </w:rPr>
      </w:pPr>
      <w:bookmarkStart w:id="3" w:name="_Toc385585964"/>
      <w:r w:rsidRPr="00801B62">
        <w:rPr>
          <w:b/>
          <w:smallCaps/>
          <w:sz w:val="28"/>
          <w:szCs w:val="28"/>
        </w:rPr>
        <w:t>1. Перечень основных мероприятий по территориальному планированию</w:t>
      </w:r>
      <w:bookmarkEnd w:id="3"/>
    </w:p>
    <w:p w:rsidR="00D77575" w:rsidRDefault="00D77575" w:rsidP="0004362E">
      <w:pPr>
        <w:shd w:val="clear" w:color="auto" w:fill="FFFFFF"/>
        <w:jc w:val="center"/>
        <w:outlineLvl w:val="0"/>
        <w:rPr>
          <w:b/>
          <w:smallCaps/>
          <w:sz w:val="28"/>
          <w:szCs w:val="28"/>
        </w:rPr>
      </w:pPr>
    </w:p>
    <w:p w:rsidR="00D77575" w:rsidRDefault="00D77575" w:rsidP="0004362E">
      <w:pPr>
        <w:shd w:val="clear" w:color="auto" w:fill="FFFFFF"/>
        <w:jc w:val="center"/>
        <w:outlineLvl w:val="1"/>
        <w:rPr>
          <w:b/>
          <w:smallCaps/>
          <w:sz w:val="28"/>
          <w:szCs w:val="28"/>
        </w:rPr>
      </w:pPr>
      <w:bookmarkStart w:id="4" w:name="_Toc385585965"/>
      <w:r>
        <w:rPr>
          <w:b/>
          <w:smallCaps/>
          <w:sz w:val="28"/>
          <w:szCs w:val="28"/>
        </w:rPr>
        <w:t>1.1 Учет интересов Оренбургской области на территории МО Ключевский сельсовет</w:t>
      </w:r>
      <w:bookmarkEnd w:id="4"/>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0F5649" w:rsidRDefault="00D77575" w:rsidP="00427310">
      <w:pPr>
        <w:pStyle w:val="S1"/>
        <w:autoSpaceDE w:val="0"/>
        <w:spacing w:line="240" w:lineRule="auto"/>
        <w:ind w:firstLine="709"/>
        <w:jc w:val="both"/>
        <w:rPr>
          <w:rFonts w:cs="Times New Roman"/>
          <w:b/>
          <w:bCs/>
          <w:color w:val="000000"/>
          <w:sz w:val="28"/>
          <w:szCs w:val="28"/>
        </w:rPr>
      </w:pPr>
      <w:r w:rsidRPr="000F5649">
        <w:rPr>
          <w:rFonts w:cs="Times New Roman"/>
          <w:b/>
          <w:bCs/>
          <w:color w:val="000000"/>
          <w:sz w:val="28"/>
          <w:szCs w:val="28"/>
        </w:rPr>
        <w:t xml:space="preserve">Предложения по размещению планируемых объектов капитального строительства  регионального значения указаны на основании СТП Оренбургской области. </w:t>
      </w:r>
    </w:p>
    <w:p w:rsidR="00D77575" w:rsidRDefault="00D77575" w:rsidP="00427310">
      <w:pPr>
        <w:pStyle w:val="S1"/>
        <w:autoSpaceDE w:val="0"/>
        <w:spacing w:line="240" w:lineRule="auto"/>
        <w:ind w:firstLine="851"/>
        <w:jc w:val="both"/>
        <w:rPr>
          <w:rFonts w:cs="Times New Roman"/>
          <w:color w:val="000000"/>
          <w:sz w:val="28"/>
          <w:szCs w:val="28"/>
        </w:rPr>
      </w:pPr>
      <w:r>
        <w:rPr>
          <w:rFonts w:cs="Times New Roman"/>
          <w:color w:val="000000"/>
          <w:sz w:val="28"/>
          <w:szCs w:val="28"/>
        </w:rPr>
        <w:t>Размещение объектов капитального строительства регионального значения в области инженерной инфраструктуры на территории МО Ключевский сельсовет Беляевского района Схемой территориального планирования  Оренбургской области предусмотрено:</w:t>
      </w:r>
    </w:p>
    <w:p w:rsidR="00D77575" w:rsidRPr="00083862" w:rsidRDefault="00D77575" w:rsidP="000F5649">
      <w:pPr>
        <w:ind w:firstLine="567"/>
        <w:jc w:val="both"/>
        <w:rPr>
          <w:sz w:val="28"/>
          <w:szCs w:val="28"/>
        </w:rPr>
      </w:pPr>
      <w:r>
        <w:rPr>
          <w:color w:val="000000"/>
          <w:sz w:val="28"/>
          <w:szCs w:val="28"/>
        </w:rPr>
        <w:t xml:space="preserve">- </w:t>
      </w:r>
      <w:r w:rsidRPr="00083862">
        <w:rPr>
          <w:sz w:val="28"/>
          <w:szCs w:val="28"/>
        </w:rPr>
        <w:t>Перевод п/ст 35 кВ «Ключевка» на напряжение 110 кВ, со строительством ВЛ 110кВ «Соль – Илецк - Ключевка» и отпайки от прое</w:t>
      </w:r>
      <w:r>
        <w:rPr>
          <w:sz w:val="28"/>
          <w:szCs w:val="28"/>
        </w:rPr>
        <w:t>к</w:t>
      </w:r>
      <w:r w:rsidRPr="00083862">
        <w:rPr>
          <w:sz w:val="28"/>
          <w:szCs w:val="28"/>
        </w:rPr>
        <w:t xml:space="preserve">тируемой ВЛ 110 кВ «Акбулак - Ключевка» на п/ст «Ключевка». </w:t>
      </w:r>
    </w:p>
    <w:p w:rsidR="00D77575" w:rsidRDefault="00D77575" w:rsidP="00427310">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0F5649" w:rsidRDefault="00D77575" w:rsidP="0017669B">
      <w:pPr>
        <w:shd w:val="clear" w:color="auto" w:fill="FFFFFF"/>
        <w:ind w:firstLine="709"/>
        <w:jc w:val="both"/>
        <w:rPr>
          <w:b/>
          <w:sz w:val="28"/>
          <w:szCs w:val="28"/>
        </w:rPr>
      </w:pPr>
      <w:r w:rsidRPr="000F5649">
        <w:rPr>
          <w:b/>
          <w:sz w:val="28"/>
          <w:szCs w:val="28"/>
        </w:rPr>
        <w:t>Предложения по организаци</w:t>
      </w:r>
      <w:r>
        <w:rPr>
          <w:b/>
          <w:sz w:val="28"/>
          <w:szCs w:val="28"/>
        </w:rPr>
        <w:t>и охраны и использования объект</w:t>
      </w:r>
      <w:r w:rsidRPr="000F5649">
        <w:rPr>
          <w:b/>
          <w:sz w:val="28"/>
          <w:szCs w:val="28"/>
        </w:rPr>
        <w:t>ов культурного наследия (памятников истории и культуры)</w:t>
      </w:r>
    </w:p>
    <w:p w:rsidR="00D77575" w:rsidRPr="008C6CA1"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sidRPr="008C6CA1">
        <w:rPr>
          <w:sz w:val="28"/>
          <w:szCs w:val="28"/>
        </w:rPr>
        <w:t>Изучение и популяризация объектов культурного наследия, расположенных на территории Оренбургской области;</w:t>
      </w:r>
    </w:p>
    <w:p w:rsidR="00D77575" w:rsidRPr="008C6CA1"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sidRPr="008C6CA1">
        <w:rPr>
          <w:sz w:val="28"/>
          <w:szCs w:val="28"/>
        </w:rPr>
        <w:t>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D77575" w:rsidRPr="008C6CA1"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sidRPr="008C6CA1">
        <w:rPr>
          <w:sz w:val="28"/>
          <w:szCs w:val="28"/>
        </w:rPr>
        <w:t>Отнесение земельных участков, на которых расположены памятники истории и культуры, к землям историко-культурного назначения;</w:t>
      </w:r>
    </w:p>
    <w:p w:rsidR="00D77575" w:rsidRPr="00E038B2"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sidRPr="008C6CA1">
        <w:rPr>
          <w:spacing w:val="2"/>
          <w:sz w:val="28"/>
          <w:szCs w:val="28"/>
        </w:rPr>
        <w:t xml:space="preserve">Отнесение земельных участков, на которых расположены объекты культурного наследия (памятники </w:t>
      </w:r>
      <w:r w:rsidRPr="008C6CA1">
        <w:rPr>
          <w:spacing w:val="1"/>
          <w:sz w:val="28"/>
          <w:szCs w:val="28"/>
        </w:rPr>
        <w:t>истории и культуры), к землям историко-культурного назначения.</w:t>
      </w:r>
    </w:p>
    <w:p w:rsidR="00D77575" w:rsidRPr="00E038B2"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Pr>
          <w:spacing w:val="1"/>
          <w:sz w:val="28"/>
          <w:szCs w:val="28"/>
        </w:rPr>
        <w:t>Инвентаризация, мониторинг и составление точных карт, разработка проектов зон охраны объектов археологического наследия;</w:t>
      </w:r>
    </w:p>
    <w:p w:rsidR="00D77575" w:rsidRPr="00E038B2"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Pr>
          <w:spacing w:val="1"/>
          <w:sz w:val="28"/>
          <w:szCs w:val="28"/>
        </w:rPr>
        <w:t>Научное изучение и проведение раскопок памятников археологии на территории Оренбургской области;</w:t>
      </w:r>
    </w:p>
    <w:p w:rsidR="00D77575" w:rsidRPr="00722231" w:rsidRDefault="00D77575" w:rsidP="007B20A8">
      <w:pPr>
        <w:pStyle w:val="ListBullet"/>
        <w:widowControl w:val="0"/>
        <w:numPr>
          <w:ilvl w:val="0"/>
          <w:numId w:val="45"/>
        </w:numPr>
        <w:tabs>
          <w:tab w:val="left" w:pos="357"/>
        </w:tabs>
        <w:autoSpaceDE w:val="0"/>
        <w:autoSpaceDN w:val="0"/>
        <w:adjustRightInd w:val="0"/>
        <w:ind w:left="0" w:firstLine="851"/>
        <w:contextualSpacing w:val="0"/>
        <w:jc w:val="both"/>
        <w:rPr>
          <w:sz w:val="28"/>
          <w:szCs w:val="28"/>
        </w:rPr>
      </w:pPr>
      <w:r>
        <w:rPr>
          <w:spacing w:val="1"/>
          <w:sz w:val="28"/>
          <w:szCs w:val="28"/>
        </w:rPr>
        <w:t>Разработка проектов реставрации и производство противоаварийных работ в отношении объектов культурного наследия регионального значения, находящихся в государственной собственности Оренбургской области.</w:t>
      </w:r>
    </w:p>
    <w:p w:rsidR="00D77575" w:rsidRDefault="00D77575" w:rsidP="00427310">
      <w:pPr>
        <w:shd w:val="clear" w:color="auto" w:fill="FFFFFF"/>
        <w:jc w:val="center"/>
        <w:outlineLvl w:val="1"/>
        <w:rPr>
          <w:b/>
          <w:smallCaps/>
          <w:sz w:val="28"/>
          <w:szCs w:val="28"/>
        </w:rPr>
      </w:pPr>
    </w:p>
    <w:p w:rsidR="00D77575" w:rsidRDefault="00D77575" w:rsidP="00427310">
      <w:pPr>
        <w:shd w:val="clear" w:color="auto" w:fill="FFFFFF"/>
        <w:jc w:val="center"/>
        <w:outlineLvl w:val="1"/>
        <w:rPr>
          <w:b/>
          <w:smallCaps/>
          <w:sz w:val="28"/>
          <w:szCs w:val="28"/>
        </w:rPr>
      </w:pPr>
      <w:bookmarkStart w:id="5" w:name="_Toc385585966"/>
      <w:r>
        <w:rPr>
          <w:b/>
          <w:smallCaps/>
          <w:sz w:val="28"/>
          <w:szCs w:val="28"/>
        </w:rPr>
        <w:t>1.2 Учет интересов Беляевского района на территории МО Ключевский сельсовет</w:t>
      </w:r>
      <w:bookmarkEnd w:id="5"/>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9252E3" w:rsidRDefault="00D77575" w:rsidP="00EA4EAC">
      <w:pPr>
        <w:pStyle w:val="ConsPlusNormal"/>
        <w:widowControl/>
        <w:tabs>
          <w:tab w:val="left" w:pos="709"/>
          <w:tab w:val="left" w:pos="1134"/>
        </w:tabs>
        <w:ind w:firstLine="709"/>
        <w:jc w:val="both"/>
        <w:rPr>
          <w:rFonts w:ascii="Times New Roman" w:hAnsi="Times New Roman" w:cs="Times New Roman"/>
          <w:b/>
          <w:bCs/>
          <w:sz w:val="28"/>
          <w:szCs w:val="28"/>
        </w:rPr>
      </w:pPr>
      <w:r>
        <w:rPr>
          <w:rFonts w:ascii="Times New Roman" w:hAnsi="Times New Roman" w:cs="Times New Roman"/>
          <w:b/>
          <w:bCs/>
          <w:sz w:val="28"/>
          <w:szCs w:val="28"/>
        </w:rPr>
        <w:t>1.2</w:t>
      </w:r>
      <w:r w:rsidRPr="009252E3">
        <w:rPr>
          <w:rFonts w:ascii="Times New Roman" w:hAnsi="Times New Roman" w:cs="Times New Roman"/>
          <w:b/>
          <w:bCs/>
          <w:sz w:val="28"/>
          <w:szCs w:val="28"/>
        </w:rPr>
        <w:t>.</w:t>
      </w:r>
      <w:r>
        <w:rPr>
          <w:rFonts w:ascii="Times New Roman" w:hAnsi="Times New Roman" w:cs="Times New Roman"/>
          <w:b/>
          <w:bCs/>
          <w:sz w:val="28"/>
          <w:szCs w:val="28"/>
        </w:rPr>
        <w:t>1</w:t>
      </w:r>
      <w:r w:rsidRPr="009252E3">
        <w:rPr>
          <w:rFonts w:ascii="Times New Roman" w:hAnsi="Times New Roman" w:cs="Times New Roman"/>
          <w:b/>
          <w:bCs/>
          <w:sz w:val="28"/>
          <w:szCs w:val="28"/>
        </w:rPr>
        <w:t xml:space="preserve"> Мероприятия по размещению объектов капитального строительства, согласно СТП МО </w:t>
      </w:r>
      <w:r>
        <w:rPr>
          <w:rFonts w:ascii="Times New Roman" w:hAnsi="Times New Roman" w:cs="Times New Roman"/>
          <w:b/>
          <w:bCs/>
          <w:sz w:val="28"/>
          <w:szCs w:val="28"/>
        </w:rPr>
        <w:t>Беляевский</w:t>
      </w:r>
      <w:r w:rsidRPr="009252E3">
        <w:rPr>
          <w:rFonts w:ascii="Times New Roman" w:hAnsi="Times New Roman" w:cs="Times New Roman"/>
          <w:b/>
          <w:bCs/>
          <w:sz w:val="28"/>
          <w:szCs w:val="28"/>
        </w:rPr>
        <w:t xml:space="preserve"> район</w:t>
      </w:r>
    </w:p>
    <w:p w:rsidR="00D77575" w:rsidRDefault="00D77575" w:rsidP="00EA4EAC">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EA4EAC">
      <w:pPr>
        <w:pStyle w:val="S1"/>
        <w:autoSpaceDE w:val="0"/>
        <w:spacing w:line="240" w:lineRule="auto"/>
        <w:ind w:firstLine="709"/>
        <w:jc w:val="both"/>
        <w:rPr>
          <w:rFonts w:cs="Times New Roman"/>
          <w:color w:val="000000"/>
          <w:sz w:val="28"/>
          <w:szCs w:val="28"/>
        </w:rPr>
      </w:pPr>
      <w:r w:rsidRPr="00144250">
        <w:rPr>
          <w:rFonts w:cs="Times New Roman"/>
          <w:color w:val="000000"/>
          <w:sz w:val="28"/>
          <w:szCs w:val="28"/>
        </w:rPr>
        <w:t xml:space="preserve">Размещение объектов капитального строительства на территории МО </w:t>
      </w:r>
      <w:r>
        <w:rPr>
          <w:rFonts w:cs="Times New Roman"/>
          <w:color w:val="000000"/>
          <w:sz w:val="28"/>
          <w:szCs w:val="28"/>
        </w:rPr>
        <w:t xml:space="preserve">Ключевский </w:t>
      </w:r>
      <w:r w:rsidRPr="00144250">
        <w:rPr>
          <w:rFonts w:cs="Times New Roman"/>
          <w:color w:val="000000"/>
          <w:sz w:val="28"/>
          <w:szCs w:val="28"/>
        </w:rPr>
        <w:t xml:space="preserve">сельсовет СТП </w:t>
      </w:r>
      <w:r>
        <w:rPr>
          <w:rFonts w:cs="Times New Roman"/>
          <w:color w:val="000000"/>
          <w:sz w:val="28"/>
          <w:szCs w:val="28"/>
        </w:rPr>
        <w:t>Беляевского</w:t>
      </w:r>
      <w:r w:rsidRPr="00144250">
        <w:rPr>
          <w:rFonts w:cs="Times New Roman"/>
          <w:color w:val="000000"/>
          <w:sz w:val="28"/>
          <w:szCs w:val="28"/>
        </w:rPr>
        <w:t xml:space="preserve"> района не предусмотрено.</w:t>
      </w:r>
    </w:p>
    <w:p w:rsidR="00D77575" w:rsidRPr="00144250" w:rsidRDefault="00D77575" w:rsidP="00EA4EAC">
      <w:pPr>
        <w:pStyle w:val="S1"/>
        <w:autoSpaceDE w:val="0"/>
        <w:spacing w:line="240" w:lineRule="auto"/>
        <w:ind w:firstLine="709"/>
        <w:jc w:val="both"/>
        <w:rPr>
          <w:rFonts w:cs="Times New Roman"/>
          <w:color w:val="000000"/>
          <w:sz w:val="28"/>
          <w:szCs w:val="28"/>
        </w:rPr>
      </w:pPr>
    </w:p>
    <w:p w:rsidR="00D77575" w:rsidRPr="00D20EA3" w:rsidRDefault="00D77575" w:rsidP="00EA4EAC">
      <w:pPr>
        <w:pStyle w:val="ConsPlusNormal"/>
        <w:widowControl/>
        <w:tabs>
          <w:tab w:val="left" w:pos="709"/>
          <w:tab w:val="left" w:pos="1134"/>
        </w:tabs>
        <w:ind w:firstLine="709"/>
        <w:jc w:val="both"/>
        <w:rPr>
          <w:rFonts w:ascii="Times New Roman" w:hAnsi="Times New Roman" w:cs="Times New Roman"/>
          <w:b/>
          <w:bCs/>
          <w:sz w:val="28"/>
          <w:szCs w:val="28"/>
        </w:rPr>
      </w:pPr>
      <w:r w:rsidRPr="00D20EA3">
        <w:rPr>
          <w:rFonts w:ascii="Times New Roman" w:hAnsi="Times New Roman" w:cs="Times New Roman"/>
          <w:b/>
          <w:bCs/>
          <w:sz w:val="28"/>
          <w:szCs w:val="28"/>
        </w:rPr>
        <w:t>В области образования</w:t>
      </w:r>
    </w:p>
    <w:p w:rsidR="00D77575" w:rsidRDefault="00D77575" w:rsidP="005511C9">
      <w:pPr>
        <w:pStyle w:val="ConsPlusNormal"/>
        <w:widowControl/>
        <w:tabs>
          <w:tab w:val="left" w:pos="709"/>
          <w:tab w:val="left" w:pos="1134"/>
        </w:tabs>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Подвергнуть реконструкции здания образовательных учреждения  со сроком эксплуатации более 40 лет: </w:t>
      </w:r>
    </w:p>
    <w:p w:rsidR="00D77575" w:rsidRPr="00BC4619" w:rsidRDefault="00D77575" w:rsidP="007B20A8">
      <w:pPr>
        <w:widowControl w:val="0"/>
        <w:numPr>
          <w:ilvl w:val="0"/>
          <w:numId w:val="46"/>
        </w:numPr>
        <w:ind w:left="0" w:right="-2" w:firstLine="567"/>
        <w:jc w:val="both"/>
        <w:rPr>
          <w:bCs/>
          <w:iCs/>
          <w:sz w:val="28"/>
          <w:szCs w:val="28"/>
        </w:rPr>
      </w:pPr>
      <w:hyperlink r:id="rId8" w:history="1">
        <w:r w:rsidRPr="00BC4619">
          <w:rPr>
            <w:rStyle w:val="Hyperlink"/>
            <w:bCs/>
            <w:iCs/>
            <w:sz w:val="28"/>
            <w:szCs w:val="28"/>
          </w:rPr>
          <w:t>Муниципальное общеобразовательное учреждение "Ключевская средняя общеобразовательная школа"</w:t>
        </w:r>
      </w:hyperlink>
      <w:r w:rsidRPr="00BC4619">
        <w:rPr>
          <w:bCs/>
          <w:iCs/>
          <w:sz w:val="28"/>
          <w:szCs w:val="28"/>
        </w:rPr>
        <w:t>.</w:t>
      </w:r>
    </w:p>
    <w:p w:rsidR="00D77575" w:rsidRDefault="00D77575" w:rsidP="005511C9">
      <w:pPr>
        <w:pStyle w:val="ConsPlusNormal"/>
        <w:widowControl/>
        <w:tabs>
          <w:tab w:val="left" w:pos="709"/>
          <w:tab w:val="left" w:pos="1134"/>
        </w:tabs>
        <w:ind w:firstLine="709"/>
        <w:jc w:val="both"/>
        <w:rPr>
          <w:rFonts w:ascii="Times New Roman" w:hAnsi="Times New Roman" w:cs="Times New Roman"/>
          <w:bCs/>
          <w:sz w:val="28"/>
          <w:szCs w:val="28"/>
        </w:rPr>
      </w:pPr>
      <w:r>
        <w:rPr>
          <w:rFonts w:ascii="Times New Roman" w:hAnsi="Times New Roman" w:cs="Times New Roman"/>
          <w:bCs/>
          <w:sz w:val="28"/>
          <w:szCs w:val="28"/>
        </w:rPr>
        <w:t>Произвести капитальный ремонт детских дошкольных учреждений в с. Ключевка, с. Старицкое.</w:t>
      </w:r>
    </w:p>
    <w:p w:rsidR="00D77575" w:rsidRDefault="00D77575" w:rsidP="005511C9">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D20EA3" w:rsidRDefault="00D77575" w:rsidP="00EA4EAC">
      <w:pPr>
        <w:pStyle w:val="ConsPlusNormal"/>
        <w:widowControl/>
        <w:tabs>
          <w:tab w:val="left" w:pos="709"/>
          <w:tab w:val="left" w:pos="1134"/>
        </w:tabs>
        <w:ind w:firstLine="709"/>
        <w:jc w:val="both"/>
        <w:rPr>
          <w:rFonts w:ascii="Times New Roman" w:hAnsi="Times New Roman" w:cs="Times New Roman"/>
          <w:b/>
          <w:bCs/>
          <w:sz w:val="28"/>
          <w:szCs w:val="28"/>
        </w:rPr>
      </w:pPr>
      <w:r w:rsidRPr="00D20EA3">
        <w:rPr>
          <w:rFonts w:ascii="Times New Roman" w:hAnsi="Times New Roman" w:cs="Times New Roman"/>
          <w:b/>
          <w:bCs/>
          <w:sz w:val="28"/>
          <w:szCs w:val="28"/>
        </w:rPr>
        <w:t>В области здравоохранения</w:t>
      </w:r>
    </w:p>
    <w:p w:rsidR="00D77575" w:rsidRDefault="00D77575" w:rsidP="00D20EA3">
      <w:pPr>
        <w:ind w:firstLine="709"/>
        <w:jc w:val="both"/>
        <w:rPr>
          <w:sz w:val="28"/>
          <w:szCs w:val="28"/>
        </w:rPr>
      </w:pPr>
      <w:r>
        <w:rPr>
          <w:sz w:val="28"/>
          <w:szCs w:val="28"/>
        </w:rPr>
        <w:t>П</w:t>
      </w:r>
      <w:r w:rsidRPr="00FA12AF">
        <w:rPr>
          <w:sz w:val="28"/>
          <w:szCs w:val="28"/>
        </w:rPr>
        <w:t xml:space="preserve">редлагается подвергнуть реконструкции объекты здравоохранения </w:t>
      </w:r>
    </w:p>
    <w:p w:rsidR="00D77575" w:rsidRDefault="00D77575" w:rsidP="00D20EA3">
      <w:pPr>
        <w:jc w:val="both"/>
        <w:rPr>
          <w:sz w:val="28"/>
          <w:szCs w:val="28"/>
        </w:rPr>
      </w:pPr>
      <w:r w:rsidRPr="00FA12AF">
        <w:rPr>
          <w:sz w:val="28"/>
          <w:szCs w:val="28"/>
        </w:rPr>
        <w:t>со сроком эксплуатации более 40 лет:</w:t>
      </w:r>
    </w:p>
    <w:p w:rsidR="00D77575" w:rsidRDefault="00D77575" w:rsidP="00D20EA3">
      <w:pPr>
        <w:ind w:firstLine="567"/>
        <w:jc w:val="both"/>
        <w:rPr>
          <w:sz w:val="28"/>
          <w:szCs w:val="28"/>
        </w:rPr>
      </w:pPr>
      <w:r>
        <w:rPr>
          <w:sz w:val="28"/>
          <w:szCs w:val="28"/>
        </w:rPr>
        <w:t xml:space="preserve">- </w:t>
      </w:r>
      <w:r w:rsidRPr="00FA12AF">
        <w:rPr>
          <w:sz w:val="28"/>
          <w:szCs w:val="28"/>
        </w:rPr>
        <w:t xml:space="preserve"> ФАП</w:t>
      </w:r>
      <w:r>
        <w:rPr>
          <w:sz w:val="28"/>
          <w:szCs w:val="28"/>
        </w:rPr>
        <w:t xml:space="preserve"> с. Старицкое;</w:t>
      </w:r>
    </w:p>
    <w:p w:rsidR="00D77575" w:rsidRDefault="00D77575" w:rsidP="00D20EA3">
      <w:pPr>
        <w:ind w:firstLine="567"/>
        <w:jc w:val="both"/>
        <w:rPr>
          <w:sz w:val="28"/>
          <w:szCs w:val="28"/>
        </w:rPr>
      </w:pPr>
      <w:r>
        <w:rPr>
          <w:sz w:val="28"/>
          <w:szCs w:val="28"/>
        </w:rPr>
        <w:t>- ФАП с. Блюменталь.</w:t>
      </w:r>
    </w:p>
    <w:p w:rsidR="00D77575" w:rsidRDefault="00D77575" w:rsidP="00D20EA3">
      <w:pPr>
        <w:ind w:firstLine="567"/>
        <w:jc w:val="both"/>
        <w:rPr>
          <w:sz w:val="28"/>
          <w:szCs w:val="28"/>
        </w:rPr>
      </w:pPr>
      <w:r>
        <w:rPr>
          <w:sz w:val="28"/>
          <w:szCs w:val="28"/>
        </w:rPr>
        <w:t>О</w:t>
      </w:r>
      <w:r w:rsidRPr="00FA12AF">
        <w:rPr>
          <w:sz w:val="28"/>
          <w:szCs w:val="28"/>
        </w:rPr>
        <w:t>бновление и пополнение материально</w:t>
      </w:r>
      <w:r w:rsidRPr="00763CE7">
        <w:rPr>
          <w:sz w:val="28"/>
          <w:szCs w:val="28"/>
        </w:rPr>
        <w:t xml:space="preserve">-технической базы учреждений здравоохранения. </w:t>
      </w:r>
    </w:p>
    <w:p w:rsidR="00D77575" w:rsidRDefault="00D77575" w:rsidP="00EA4EAC">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D20EA3">
      <w:pPr>
        <w:widowControl w:val="0"/>
        <w:ind w:right="-2" w:firstLine="567"/>
        <w:jc w:val="both"/>
        <w:rPr>
          <w:b/>
          <w:bCs/>
          <w:iCs/>
          <w:sz w:val="28"/>
          <w:szCs w:val="28"/>
        </w:rPr>
      </w:pPr>
      <w:r w:rsidRPr="00097731">
        <w:rPr>
          <w:b/>
          <w:bCs/>
          <w:iCs/>
          <w:sz w:val="28"/>
          <w:szCs w:val="28"/>
        </w:rPr>
        <w:t>В области</w:t>
      </w:r>
      <w:r>
        <w:rPr>
          <w:b/>
          <w:bCs/>
          <w:iCs/>
          <w:sz w:val="28"/>
          <w:szCs w:val="28"/>
        </w:rPr>
        <w:t xml:space="preserve"> учреждений культуры.</w:t>
      </w:r>
    </w:p>
    <w:p w:rsidR="00D77575" w:rsidRDefault="00D77575" w:rsidP="00D20EA3">
      <w:pPr>
        <w:ind w:firstLine="567"/>
        <w:contextualSpacing/>
        <w:jc w:val="both"/>
        <w:rPr>
          <w:sz w:val="28"/>
          <w:szCs w:val="28"/>
        </w:rPr>
      </w:pPr>
      <w:r>
        <w:rPr>
          <w:sz w:val="28"/>
          <w:szCs w:val="28"/>
        </w:rPr>
        <w:t>Капитальный ремонт домов культуры в населенных пунктах: с. Ключевка и с. Старицкое.</w:t>
      </w:r>
    </w:p>
    <w:p w:rsidR="00D77575" w:rsidRPr="00457FB9" w:rsidRDefault="00D77575" w:rsidP="00D20EA3">
      <w:pPr>
        <w:ind w:firstLine="567"/>
        <w:contextualSpacing/>
        <w:jc w:val="both"/>
        <w:rPr>
          <w:sz w:val="28"/>
          <w:szCs w:val="28"/>
        </w:rPr>
      </w:pPr>
      <w:r>
        <w:rPr>
          <w:sz w:val="28"/>
          <w:szCs w:val="28"/>
        </w:rPr>
        <w:t>П</w:t>
      </w:r>
      <w:r w:rsidRPr="00457FB9">
        <w:rPr>
          <w:sz w:val="28"/>
          <w:szCs w:val="28"/>
        </w:rPr>
        <w:t>ополнение фонда существующих библиотек специальной, детской и учебной литературой, а также документами на различных носителях, в том числе обучающими и развлекательными программами и играми;</w:t>
      </w:r>
    </w:p>
    <w:p w:rsidR="00D77575" w:rsidRDefault="00D77575" w:rsidP="00D20EA3">
      <w:pPr>
        <w:ind w:firstLine="567"/>
        <w:contextualSpacing/>
        <w:jc w:val="both"/>
        <w:rPr>
          <w:sz w:val="28"/>
          <w:szCs w:val="28"/>
        </w:rPr>
      </w:pPr>
      <w:r>
        <w:rPr>
          <w:sz w:val="28"/>
          <w:szCs w:val="28"/>
        </w:rPr>
        <w:t>У</w:t>
      </w:r>
      <w:r w:rsidRPr="00457FB9">
        <w:rPr>
          <w:sz w:val="28"/>
          <w:szCs w:val="28"/>
        </w:rPr>
        <w:t>лучшение материальной базы и технического обеспечения учреждений  культуры.</w:t>
      </w:r>
    </w:p>
    <w:p w:rsidR="00D77575" w:rsidRDefault="00D77575" w:rsidP="00D20EA3">
      <w:pPr>
        <w:ind w:firstLine="567"/>
        <w:contextualSpacing/>
        <w:jc w:val="both"/>
        <w:rPr>
          <w:sz w:val="28"/>
          <w:szCs w:val="28"/>
        </w:rPr>
      </w:pPr>
      <w:r w:rsidRPr="002E5C64">
        <w:rPr>
          <w:sz w:val="28"/>
          <w:szCs w:val="28"/>
        </w:rPr>
        <w:t>Проведение инвентаризации, паспортизации и реструктуризации сельских учреждений культуры</w:t>
      </w:r>
      <w:r>
        <w:rPr>
          <w:sz w:val="28"/>
          <w:szCs w:val="28"/>
        </w:rPr>
        <w:t>.</w:t>
      </w:r>
      <w:r w:rsidRPr="002E5C64">
        <w:rPr>
          <w:sz w:val="28"/>
          <w:szCs w:val="28"/>
        </w:rPr>
        <w:t xml:space="preserve"> </w:t>
      </w:r>
    </w:p>
    <w:p w:rsidR="00D77575" w:rsidRPr="002E5C64" w:rsidRDefault="00D77575" w:rsidP="00D20EA3">
      <w:pPr>
        <w:ind w:firstLine="567"/>
        <w:contextualSpacing/>
        <w:jc w:val="both"/>
        <w:rPr>
          <w:sz w:val="28"/>
          <w:szCs w:val="28"/>
        </w:rPr>
      </w:pPr>
      <w:r w:rsidRPr="002E5C64">
        <w:rPr>
          <w:sz w:val="28"/>
          <w:szCs w:val="28"/>
        </w:rPr>
        <w:t>Развитие мобильных форм культурно-досугового обслуживания сельского населения на базе современных средств доставки в села из учреждений культуры областного центра лучших образцов культуры;</w:t>
      </w:r>
    </w:p>
    <w:p w:rsidR="00D77575" w:rsidRDefault="00D77575" w:rsidP="00D20EA3">
      <w:pPr>
        <w:ind w:firstLine="567"/>
        <w:contextualSpacing/>
        <w:jc w:val="both"/>
        <w:rPr>
          <w:sz w:val="28"/>
          <w:szCs w:val="28"/>
        </w:rPr>
      </w:pPr>
      <w:r w:rsidRPr="002E5C64">
        <w:rPr>
          <w:sz w:val="28"/>
          <w:szCs w:val="28"/>
        </w:rPr>
        <w:t>Обеспечение сельских учреждений культуры современными специальными автосредствами.</w:t>
      </w:r>
    </w:p>
    <w:p w:rsidR="00D77575" w:rsidRDefault="00D77575" w:rsidP="00EA4EAC">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D20EA3" w:rsidRDefault="00D77575" w:rsidP="00EA4EAC">
      <w:pPr>
        <w:pStyle w:val="ConsPlusNormal"/>
        <w:widowControl/>
        <w:tabs>
          <w:tab w:val="left" w:pos="709"/>
          <w:tab w:val="left" w:pos="1134"/>
        </w:tabs>
        <w:ind w:firstLine="709"/>
        <w:jc w:val="both"/>
        <w:rPr>
          <w:rFonts w:ascii="Times New Roman" w:hAnsi="Times New Roman" w:cs="Times New Roman"/>
          <w:b/>
          <w:bCs/>
          <w:sz w:val="28"/>
          <w:szCs w:val="28"/>
        </w:rPr>
      </w:pPr>
      <w:r w:rsidRPr="00D20EA3">
        <w:rPr>
          <w:rFonts w:ascii="Times New Roman" w:hAnsi="Times New Roman" w:cs="Times New Roman"/>
          <w:b/>
          <w:bCs/>
          <w:sz w:val="28"/>
          <w:szCs w:val="28"/>
        </w:rPr>
        <w:t>Объекты транспортной инфраструктуры.</w:t>
      </w:r>
    </w:p>
    <w:p w:rsidR="00D77575" w:rsidRDefault="00D77575" w:rsidP="00D20EA3">
      <w:pPr>
        <w:ind w:right="-2" w:firstLine="851"/>
        <w:jc w:val="both"/>
        <w:rPr>
          <w:sz w:val="28"/>
          <w:szCs w:val="28"/>
        </w:rPr>
      </w:pPr>
      <w:r>
        <w:rPr>
          <w:sz w:val="28"/>
          <w:szCs w:val="28"/>
        </w:rPr>
        <w:t xml:space="preserve">Проектом предлагается </w:t>
      </w:r>
      <w:r w:rsidRPr="00530D02">
        <w:rPr>
          <w:sz w:val="28"/>
          <w:szCs w:val="28"/>
        </w:rPr>
        <w:t>для развития внутрирайонных связей</w:t>
      </w:r>
      <w:r>
        <w:rPr>
          <w:sz w:val="28"/>
          <w:szCs w:val="28"/>
        </w:rPr>
        <w:t xml:space="preserve"> реконструкция участков дорог (</w:t>
      </w:r>
      <w:r w:rsidRPr="00906EF8">
        <w:rPr>
          <w:sz w:val="28"/>
          <w:szCs w:val="28"/>
        </w:rPr>
        <w:t>в границах района</w:t>
      </w:r>
      <w:r>
        <w:rPr>
          <w:sz w:val="28"/>
          <w:szCs w:val="28"/>
        </w:rPr>
        <w:t>):</w:t>
      </w:r>
    </w:p>
    <w:p w:rsidR="00D77575" w:rsidRDefault="00D77575" w:rsidP="00D20EA3">
      <w:pPr>
        <w:tabs>
          <w:tab w:val="left" w:pos="1005"/>
        </w:tabs>
        <w:ind w:firstLine="567"/>
        <w:jc w:val="both"/>
        <w:rPr>
          <w:sz w:val="28"/>
          <w:szCs w:val="28"/>
        </w:rPr>
      </w:pPr>
      <w:r w:rsidRPr="00906EF8">
        <w:rPr>
          <w:sz w:val="28"/>
          <w:szCs w:val="28"/>
        </w:rPr>
        <w:t>- с. К</w:t>
      </w:r>
      <w:r>
        <w:rPr>
          <w:sz w:val="28"/>
          <w:szCs w:val="28"/>
        </w:rPr>
        <w:t>лючевка – с. Старицкое (12,7км).</w:t>
      </w:r>
    </w:p>
    <w:p w:rsidR="00D77575" w:rsidRDefault="00D77575" w:rsidP="00D20EA3">
      <w:pPr>
        <w:tabs>
          <w:tab w:val="left" w:pos="1005"/>
        </w:tabs>
        <w:ind w:firstLine="567"/>
        <w:jc w:val="both"/>
        <w:rPr>
          <w:sz w:val="28"/>
          <w:szCs w:val="28"/>
        </w:rPr>
      </w:pPr>
      <w:r>
        <w:rPr>
          <w:sz w:val="28"/>
          <w:szCs w:val="28"/>
        </w:rPr>
        <w:t>- с. Ключевка – с. Андреевка (11 км).</w:t>
      </w:r>
    </w:p>
    <w:p w:rsidR="00D77575" w:rsidRPr="00D20EA3" w:rsidRDefault="00D77575" w:rsidP="00D20EA3">
      <w:pPr>
        <w:tabs>
          <w:tab w:val="left" w:pos="1005"/>
        </w:tabs>
        <w:ind w:firstLine="567"/>
        <w:jc w:val="both"/>
        <w:rPr>
          <w:b/>
          <w:sz w:val="28"/>
          <w:szCs w:val="28"/>
        </w:rPr>
      </w:pPr>
      <w:r w:rsidRPr="00D20EA3">
        <w:rPr>
          <w:b/>
          <w:sz w:val="28"/>
          <w:szCs w:val="28"/>
        </w:rPr>
        <w:t>Объекты утилизации и переработки бытовых и промышленных отходов</w:t>
      </w:r>
    </w:p>
    <w:p w:rsidR="00D77575" w:rsidRDefault="00D77575" w:rsidP="00D20EA3">
      <w:pPr>
        <w:widowControl w:val="0"/>
        <w:ind w:firstLine="851"/>
        <w:jc w:val="both"/>
        <w:rPr>
          <w:sz w:val="28"/>
          <w:szCs w:val="28"/>
        </w:rPr>
      </w:pPr>
      <w:r>
        <w:rPr>
          <w:sz w:val="28"/>
          <w:szCs w:val="28"/>
        </w:rPr>
        <w:t xml:space="preserve">Проектом планируется закрытие (консервация) скотомогильников заполненных на 90-100% и организация вблизи них скотомогильников с биологическими камерами в соответствие с нормативными требованиями. </w:t>
      </w:r>
    </w:p>
    <w:p w:rsidR="00D77575" w:rsidRPr="000331BA" w:rsidRDefault="00D77575" w:rsidP="00D20EA3">
      <w:pPr>
        <w:widowControl w:val="0"/>
        <w:ind w:firstLine="851"/>
        <w:jc w:val="both"/>
        <w:rPr>
          <w:sz w:val="28"/>
          <w:szCs w:val="28"/>
        </w:rPr>
      </w:pPr>
      <w:r>
        <w:rPr>
          <w:sz w:val="28"/>
          <w:szCs w:val="28"/>
        </w:rPr>
        <w:t xml:space="preserve"> </w:t>
      </w:r>
      <w:r>
        <w:rPr>
          <w:sz w:val="28"/>
        </w:rPr>
        <w:t xml:space="preserve">Размер санитарно-защитной зоны для скотомогильников с захоронениями в ямах по </w:t>
      </w:r>
      <w:r w:rsidRPr="000331BA">
        <w:rPr>
          <w:sz w:val="28"/>
          <w:szCs w:val="28"/>
        </w:rPr>
        <w:t xml:space="preserve">СанПин 2.2.1/2.1.1.1200-03 </w:t>
      </w:r>
      <w:r>
        <w:rPr>
          <w:sz w:val="28"/>
          <w:szCs w:val="28"/>
        </w:rPr>
        <w:t>составляет – 1000м; скотомогильники с биологическими камерами – 500 м.</w:t>
      </w:r>
    </w:p>
    <w:p w:rsidR="00D77575" w:rsidRDefault="00D77575" w:rsidP="00D20EA3">
      <w:pPr>
        <w:pStyle w:val="ListParagraph"/>
        <w:ind w:left="0" w:firstLine="851"/>
        <w:jc w:val="both"/>
        <w:rPr>
          <w:sz w:val="28"/>
          <w:szCs w:val="28"/>
        </w:rPr>
      </w:pPr>
      <w:r w:rsidRPr="001D58F8">
        <w:rPr>
          <w:sz w:val="28"/>
        </w:rPr>
        <w:t>Ликвидация несанкционированных свалок и организация  усовершенствованных свалок ТБО, или участков ком</w:t>
      </w:r>
      <w:r>
        <w:rPr>
          <w:sz w:val="28"/>
        </w:rPr>
        <w:t>по</w:t>
      </w:r>
      <w:r w:rsidRPr="001D58F8">
        <w:rPr>
          <w:sz w:val="28"/>
        </w:rPr>
        <w:t>стирования ТБО,  в каждом населенном пункте в соответствии СП 2.1.7.1038-01«Гигиенические требования к</w:t>
      </w:r>
      <w:r w:rsidRPr="000C7A90">
        <w:rPr>
          <w:sz w:val="28"/>
        </w:rPr>
        <w:t xml:space="preserve"> устройству и содержанию полигонов для твердых б</w:t>
      </w:r>
      <w:r>
        <w:rPr>
          <w:sz w:val="28"/>
        </w:rPr>
        <w:t>ытовых отходов».</w:t>
      </w:r>
      <w:r>
        <w:rPr>
          <w:sz w:val="28"/>
          <w:szCs w:val="28"/>
        </w:rPr>
        <w:t xml:space="preserve">  </w:t>
      </w:r>
      <w:r>
        <w:rPr>
          <w:sz w:val="28"/>
        </w:rPr>
        <w:t xml:space="preserve">Размер санитарно-защитной зоны для усовершенствованной свалки ТБО по </w:t>
      </w:r>
      <w:r w:rsidRPr="000331BA">
        <w:rPr>
          <w:sz w:val="28"/>
          <w:szCs w:val="28"/>
        </w:rPr>
        <w:t xml:space="preserve">СанПин 2.2.1/2.1.1.1200-03 </w:t>
      </w:r>
      <w:r>
        <w:rPr>
          <w:sz w:val="28"/>
          <w:szCs w:val="28"/>
        </w:rPr>
        <w:t>составляет – 1000м; участки компостирования ТБО – 500 м.</w:t>
      </w:r>
    </w:p>
    <w:p w:rsidR="00D77575" w:rsidRDefault="00D77575" w:rsidP="00EA4EAC">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9E7571" w:rsidRDefault="00D77575" w:rsidP="0009035C">
      <w:pPr>
        <w:shd w:val="clear" w:color="auto" w:fill="FFFFFF"/>
        <w:jc w:val="center"/>
        <w:outlineLvl w:val="1"/>
        <w:rPr>
          <w:b/>
          <w:smallCaps/>
          <w:sz w:val="28"/>
          <w:szCs w:val="28"/>
        </w:rPr>
      </w:pPr>
      <w:bookmarkStart w:id="6" w:name="_Toc385585967"/>
      <w:r>
        <w:rPr>
          <w:b/>
          <w:smallCaps/>
          <w:sz w:val="28"/>
          <w:szCs w:val="28"/>
        </w:rPr>
        <w:t>1.3</w:t>
      </w:r>
      <w:r w:rsidRPr="009E7571">
        <w:rPr>
          <w:b/>
          <w:smallCaps/>
          <w:sz w:val="28"/>
          <w:szCs w:val="28"/>
        </w:rPr>
        <w:t xml:space="preserve"> Предложения по изменению границ </w:t>
      </w:r>
      <w:r>
        <w:rPr>
          <w:b/>
          <w:smallCaps/>
          <w:sz w:val="28"/>
          <w:szCs w:val="28"/>
        </w:rPr>
        <w:t>муниципального образования</w:t>
      </w:r>
      <w:bookmarkEnd w:id="6"/>
    </w:p>
    <w:p w:rsidR="00D77575" w:rsidRPr="0030479D" w:rsidRDefault="00D77575" w:rsidP="0009035C">
      <w:pPr>
        <w:rPr>
          <w:b/>
          <w:caps/>
          <w:sz w:val="28"/>
          <w:szCs w:val="28"/>
        </w:rPr>
      </w:pPr>
    </w:p>
    <w:p w:rsidR="00D77575" w:rsidRPr="00AB29DE" w:rsidRDefault="00D77575" w:rsidP="00B80891">
      <w:pPr>
        <w:autoSpaceDE w:val="0"/>
        <w:autoSpaceDN w:val="0"/>
        <w:adjustRightInd w:val="0"/>
        <w:ind w:firstLine="709"/>
        <w:jc w:val="both"/>
        <w:rPr>
          <w:sz w:val="28"/>
          <w:szCs w:val="28"/>
        </w:rPr>
      </w:pPr>
      <w:r>
        <w:rPr>
          <w:sz w:val="28"/>
          <w:szCs w:val="28"/>
        </w:rPr>
        <w:t>Муниципальное образование Ключевский сельсовет расположен в северо-восточной части Беляевского района</w:t>
      </w:r>
      <w:r w:rsidRPr="00876169">
        <w:rPr>
          <w:sz w:val="28"/>
          <w:szCs w:val="28"/>
        </w:rPr>
        <w:t>. Административн</w:t>
      </w:r>
      <w:r>
        <w:rPr>
          <w:sz w:val="28"/>
          <w:szCs w:val="28"/>
        </w:rPr>
        <w:t xml:space="preserve">ый центр -  с. Ключевка, </w:t>
      </w:r>
      <w:r w:rsidRPr="003D36E3">
        <w:rPr>
          <w:sz w:val="28"/>
          <w:szCs w:val="28"/>
        </w:rPr>
        <w:t>находится на расстоянии 47 км от районного центра п. Беляевка и в 136 км от областного центра г. Оренбурга.</w:t>
      </w:r>
    </w:p>
    <w:p w:rsidR="00D77575" w:rsidRDefault="00D77575" w:rsidP="00B80891">
      <w:pPr>
        <w:autoSpaceDE w:val="0"/>
        <w:autoSpaceDN w:val="0"/>
        <w:adjustRightInd w:val="0"/>
        <w:ind w:firstLine="709"/>
        <w:jc w:val="both"/>
        <w:rPr>
          <w:sz w:val="28"/>
          <w:szCs w:val="28"/>
        </w:rPr>
      </w:pPr>
      <w:r>
        <w:rPr>
          <w:sz w:val="28"/>
          <w:szCs w:val="28"/>
        </w:rPr>
        <w:t>Связь с районным и областным центрами осуществляется по автодорогам регионального и межмуниципального значения.</w:t>
      </w:r>
    </w:p>
    <w:p w:rsidR="00D77575" w:rsidRDefault="00D77575" w:rsidP="00B80891">
      <w:pPr>
        <w:ind w:firstLine="709"/>
        <w:jc w:val="both"/>
        <w:rPr>
          <w:color w:val="000000"/>
          <w:sz w:val="28"/>
          <w:szCs w:val="28"/>
        </w:rPr>
      </w:pPr>
      <w:r w:rsidRPr="009A407C">
        <w:rPr>
          <w:color w:val="000000"/>
          <w:sz w:val="28"/>
          <w:szCs w:val="28"/>
        </w:rPr>
        <w:t xml:space="preserve">Сложившаяся планировочная структура Муниципального образования </w:t>
      </w:r>
      <w:r>
        <w:rPr>
          <w:color w:val="000000"/>
          <w:sz w:val="28"/>
          <w:szCs w:val="28"/>
        </w:rPr>
        <w:t>Ключевского</w:t>
      </w:r>
      <w:r w:rsidRPr="009A407C">
        <w:rPr>
          <w:color w:val="000000"/>
          <w:sz w:val="28"/>
          <w:szCs w:val="28"/>
        </w:rPr>
        <w:t xml:space="preserve"> сельсовета Беляевского района представляет собой четыре населенных пункта — </w:t>
      </w:r>
      <w:r>
        <w:rPr>
          <w:color w:val="000000"/>
          <w:sz w:val="28"/>
          <w:szCs w:val="28"/>
        </w:rPr>
        <w:t>село</w:t>
      </w:r>
      <w:r w:rsidRPr="009A407C">
        <w:rPr>
          <w:color w:val="000000"/>
          <w:sz w:val="28"/>
          <w:szCs w:val="28"/>
        </w:rPr>
        <w:t xml:space="preserve"> </w:t>
      </w:r>
      <w:r>
        <w:rPr>
          <w:color w:val="000000"/>
          <w:sz w:val="28"/>
          <w:szCs w:val="28"/>
        </w:rPr>
        <w:t>Ключевка</w:t>
      </w:r>
      <w:r w:rsidRPr="009A407C">
        <w:rPr>
          <w:color w:val="000000"/>
          <w:sz w:val="28"/>
          <w:szCs w:val="28"/>
        </w:rPr>
        <w:t xml:space="preserve">, </w:t>
      </w:r>
      <w:r>
        <w:rPr>
          <w:color w:val="000000"/>
          <w:sz w:val="28"/>
          <w:szCs w:val="28"/>
        </w:rPr>
        <w:t>село Андреевка</w:t>
      </w:r>
      <w:r w:rsidRPr="009A407C">
        <w:rPr>
          <w:color w:val="000000"/>
          <w:sz w:val="28"/>
          <w:szCs w:val="28"/>
        </w:rPr>
        <w:t xml:space="preserve">, </w:t>
      </w:r>
      <w:r>
        <w:rPr>
          <w:color w:val="000000"/>
          <w:sz w:val="28"/>
          <w:szCs w:val="28"/>
        </w:rPr>
        <w:t>село Блюменталь</w:t>
      </w:r>
      <w:r w:rsidRPr="009A407C">
        <w:rPr>
          <w:color w:val="000000"/>
          <w:sz w:val="28"/>
          <w:szCs w:val="28"/>
        </w:rPr>
        <w:t xml:space="preserve">, </w:t>
      </w:r>
      <w:r>
        <w:rPr>
          <w:color w:val="000000"/>
          <w:sz w:val="28"/>
          <w:szCs w:val="28"/>
        </w:rPr>
        <w:t>село</w:t>
      </w:r>
      <w:r w:rsidRPr="009A407C">
        <w:rPr>
          <w:color w:val="000000"/>
          <w:sz w:val="28"/>
          <w:szCs w:val="28"/>
        </w:rPr>
        <w:t xml:space="preserve"> </w:t>
      </w:r>
      <w:r>
        <w:rPr>
          <w:color w:val="000000"/>
          <w:sz w:val="28"/>
          <w:szCs w:val="28"/>
        </w:rPr>
        <w:t>Старицкое</w:t>
      </w:r>
      <w:r w:rsidRPr="009A407C">
        <w:rPr>
          <w:color w:val="000000"/>
          <w:sz w:val="28"/>
          <w:szCs w:val="28"/>
        </w:rPr>
        <w:t xml:space="preserve">. </w:t>
      </w:r>
    </w:p>
    <w:p w:rsidR="00D77575" w:rsidRDefault="00D77575" w:rsidP="00B80891">
      <w:pPr>
        <w:autoSpaceDE w:val="0"/>
        <w:autoSpaceDN w:val="0"/>
        <w:adjustRightInd w:val="0"/>
        <w:ind w:firstLine="708"/>
        <w:jc w:val="both"/>
        <w:rPr>
          <w:sz w:val="28"/>
          <w:szCs w:val="28"/>
          <w:lang w:eastAsia="en-US"/>
        </w:rPr>
      </w:pPr>
      <w:r>
        <w:rPr>
          <w:sz w:val="28"/>
          <w:szCs w:val="28"/>
          <w:lang w:eastAsia="en-US"/>
        </w:rPr>
        <w:t>На севере Ключевский сельсовет граничит с Крючковским сельсоветом, на востоке с Буртинским сельсоветом, на юге с  Акбулакским районом, на западе с Соль-Илецким и Оренбургским районами Оренбургской области.</w:t>
      </w:r>
    </w:p>
    <w:p w:rsidR="00D77575" w:rsidRPr="009A407C" w:rsidRDefault="00D77575" w:rsidP="00B80891">
      <w:pPr>
        <w:ind w:firstLine="709"/>
        <w:jc w:val="both"/>
        <w:rPr>
          <w:color w:val="000000"/>
          <w:sz w:val="28"/>
          <w:szCs w:val="28"/>
        </w:rPr>
      </w:pPr>
      <w:r w:rsidRPr="004C4F2D">
        <w:rPr>
          <w:snapToGrid w:val="0"/>
          <w:color w:val="000000"/>
          <w:sz w:val="28"/>
          <w:szCs w:val="28"/>
        </w:rPr>
        <w:t xml:space="preserve">Общая </w:t>
      </w:r>
      <w:r w:rsidRPr="00170B37">
        <w:rPr>
          <w:snapToGrid w:val="0"/>
          <w:color w:val="000000"/>
          <w:sz w:val="28"/>
          <w:szCs w:val="28"/>
        </w:rPr>
        <w:t xml:space="preserve">площадь </w:t>
      </w:r>
      <w:r>
        <w:rPr>
          <w:snapToGrid w:val="0"/>
          <w:color w:val="000000"/>
          <w:sz w:val="28"/>
          <w:szCs w:val="28"/>
        </w:rPr>
        <w:t>сельсовета</w:t>
      </w:r>
      <w:r w:rsidRPr="00170B37">
        <w:rPr>
          <w:snapToGrid w:val="0"/>
          <w:color w:val="000000"/>
          <w:sz w:val="28"/>
          <w:szCs w:val="28"/>
        </w:rPr>
        <w:t xml:space="preserve"> </w:t>
      </w:r>
      <w:r>
        <w:rPr>
          <w:snapToGrid w:val="0"/>
          <w:color w:val="000000"/>
          <w:sz w:val="28"/>
          <w:szCs w:val="28"/>
        </w:rPr>
        <w:t>34885 га</w:t>
      </w:r>
      <w:r w:rsidRPr="00170B37">
        <w:rPr>
          <w:snapToGrid w:val="0"/>
          <w:color w:val="000000"/>
          <w:sz w:val="28"/>
          <w:szCs w:val="28"/>
        </w:rPr>
        <w:t xml:space="preserve">, что составляет </w:t>
      </w:r>
      <w:r w:rsidRPr="0048110D">
        <w:rPr>
          <w:snapToGrid w:val="0"/>
          <w:color w:val="000000"/>
          <w:sz w:val="28"/>
          <w:szCs w:val="28"/>
        </w:rPr>
        <w:t>9,</w:t>
      </w:r>
      <w:r>
        <w:rPr>
          <w:snapToGrid w:val="0"/>
          <w:color w:val="000000"/>
          <w:sz w:val="28"/>
          <w:szCs w:val="28"/>
        </w:rPr>
        <w:t>7</w:t>
      </w:r>
      <w:r w:rsidRPr="00170B37">
        <w:rPr>
          <w:snapToGrid w:val="0"/>
          <w:color w:val="000000"/>
          <w:sz w:val="28"/>
          <w:szCs w:val="28"/>
        </w:rPr>
        <w:t xml:space="preserve">% от территории </w:t>
      </w:r>
      <w:r>
        <w:rPr>
          <w:snapToGrid w:val="0"/>
          <w:color w:val="000000"/>
          <w:sz w:val="28"/>
          <w:szCs w:val="28"/>
        </w:rPr>
        <w:t>Беляевского</w:t>
      </w:r>
      <w:r w:rsidRPr="00170B37">
        <w:rPr>
          <w:snapToGrid w:val="0"/>
          <w:color w:val="000000"/>
          <w:sz w:val="28"/>
          <w:szCs w:val="28"/>
        </w:rPr>
        <w:t xml:space="preserve"> района.</w:t>
      </w:r>
      <w:r>
        <w:rPr>
          <w:snapToGrid w:val="0"/>
          <w:color w:val="000000"/>
          <w:sz w:val="28"/>
          <w:szCs w:val="28"/>
        </w:rPr>
        <w:t xml:space="preserve"> Численность населения 1886 человек по состоянию</w:t>
      </w:r>
      <w:r w:rsidRPr="009A16B4">
        <w:rPr>
          <w:color w:val="000000"/>
          <w:sz w:val="28"/>
          <w:szCs w:val="28"/>
        </w:rPr>
        <w:t xml:space="preserve"> </w:t>
      </w:r>
      <w:r w:rsidRPr="009A407C">
        <w:rPr>
          <w:color w:val="000000"/>
          <w:sz w:val="28"/>
          <w:szCs w:val="28"/>
        </w:rPr>
        <w:t>на 01.01.201</w:t>
      </w:r>
      <w:r>
        <w:rPr>
          <w:color w:val="000000"/>
          <w:sz w:val="28"/>
          <w:szCs w:val="28"/>
        </w:rPr>
        <w:t>3</w:t>
      </w:r>
      <w:r w:rsidRPr="009A407C">
        <w:rPr>
          <w:color w:val="000000"/>
          <w:sz w:val="28"/>
          <w:szCs w:val="28"/>
        </w:rPr>
        <w:t xml:space="preserve"> года.</w:t>
      </w:r>
    </w:p>
    <w:p w:rsidR="00D77575" w:rsidRDefault="00D77575" w:rsidP="00B80891">
      <w:pPr>
        <w:autoSpaceDE w:val="0"/>
        <w:autoSpaceDN w:val="0"/>
        <w:adjustRightInd w:val="0"/>
        <w:ind w:firstLine="709"/>
        <w:jc w:val="both"/>
        <w:rPr>
          <w:sz w:val="28"/>
          <w:szCs w:val="28"/>
        </w:rPr>
      </w:pPr>
    </w:p>
    <w:p w:rsidR="00D77575" w:rsidRDefault="00D77575" w:rsidP="0017297D">
      <w:pPr>
        <w:ind w:firstLine="709"/>
        <w:jc w:val="both"/>
        <w:rPr>
          <w:sz w:val="28"/>
          <w:szCs w:val="28"/>
        </w:rPr>
      </w:pPr>
      <w:r>
        <w:rPr>
          <w:sz w:val="28"/>
          <w:szCs w:val="28"/>
        </w:rPr>
        <w:t>Анализируя социально-экономическое положение муниципального образования Ключевский сельсовет можно сделать следующие выводы:</w:t>
      </w:r>
    </w:p>
    <w:p w:rsidR="00D77575" w:rsidRDefault="00D77575" w:rsidP="0017297D">
      <w:pPr>
        <w:ind w:firstLine="709"/>
        <w:jc w:val="both"/>
        <w:rPr>
          <w:sz w:val="28"/>
          <w:szCs w:val="28"/>
        </w:rPr>
      </w:pPr>
      <w:r>
        <w:rPr>
          <w:sz w:val="28"/>
          <w:szCs w:val="28"/>
        </w:rPr>
        <w:t>– численность населения за последние годы увеличилось;</w:t>
      </w:r>
    </w:p>
    <w:p w:rsidR="00D77575" w:rsidRDefault="00D77575" w:rsidP="0017297D">
      <w:pPr>
        <w:ind w:firstLine="709"/>
        <w:jc w:val="both"/>
        <w:rPr>
          <w:sz w:val="28"/>
          <w:szCs w:val="28"/>
        </w:rPr>
      </w:pPr>
      <w:r>
        <w:rPr>
          <w:sz w:val="28"/>
          <w:szCs w:val="28"/>
        </w:rPr>
        <w:t>– жилищный фонд достаточно благоустроен;</w:t>
      </w:r>
    </w:p>
    <w:p w:rsidR="00D77575" w:rsidRDefault="00D77575" w:rsidP="0017297D">
      <w:pPr>
        <w:ind w:firstLine="709"/>
        <w:jc w:val="both"/>
        <w:rPr>
          <w:sz w:val="28"/>
          <w:szCs w:val="28"/>
        </w:rPr>
      </w:pPr>
      <w:r>
        <w:rPr>
          <w:sz w:val="28"/>
          <w:szCs w:val="28"/>
        </w:rPr>
        <w:t>– недостаточно объектов торговли и социальных объектов;</w:t>
      </w:r>
    </w:p>
    <w:p w:rsidR="00D77575" w:rsidRDefault="00D77575" w:rsidP="0017297D">
      <w:pPr>
        <w:ind w:firstLine="709"/>
        <w:jc w:val="both"/>
        <w:rPr>
          <w:sz w:val="28"/>
          <w:szCs w:val="28"/>
        </w:rPr>
      </w:pPr>
      <w:r>
        <w:rPr>
          <w:sz w:val="28"/>
          <w:szCs w:val="28"/>
        </w:rPr>
        <w:t>–предприятия малого бизнеса заняты в основном торговой деятельностью, недостаточно предприятий оказывающих бытовые услуги.</w:t>
      </w:r>
    </w:p>
    <w:p w:rsidR="00D77575" w:rsidRDefault="00D77575" w:rsidP="0017297D">
      <w:pPr>
        <w:ind w:firstLine="709"/>
        <w:jc w:val="both"/>
        <w:rPr>
          <w:sz w:val="28"/>
          <w:szCs w:val="28"/>
        </w:rPr>
      </w:pPr>
      <w:r>
        <w:rPr>
          <w:sz w:val="28"/>
          <w:szCs w:val="28"/>
        </w:rPr>
        <w:t>В то же время имеется ряд факторов способствующих развитию территории:</w:t>
      </w:r>
    </w:p>
    <w:p w:rsidR="00D77575" w:rsidRDefault="00D77575" w:rsidP="0017297D">
      <w:pPr>
        <w:ind w:firstLine="709"/>
        <w:jc w:val="both"/>
        <w:rPr>
          <w:sz w:val="28"/>
          <w:szCs w:val="28"/>
        </w:rPr>
      </w:pPr>
      <w:r>
        <w:rPr>
          <w:sz w:val="28"/>
          <w:szCs w:val="28"/>
        </w:rPr>
        <w:t>– наличие сельскохозяйственных угодий способствует развитию сельскохозяйственного производства и переработки сельскохозяйственной продукции;</w:t>
      </w:r>
    </w:p>
    <w:p w:rsidR="00D77575" w:rsidRDefault="00D77575" w:rsidP="0017297D">
      <w:pPr>
        <w:ind w:firstLine="709"/>
        <w:jc w:val="both"/>
        <w:rPr>
          <w:color w:val="000000"/>
          <w:sz w:val="28"/>
          <w:szCs w:val="28"/>
        </w:rPr>
      </w:pPr>
      <w:r>
        <w:rPr>
          <w:sz w:val="28"/>
          <w:szCs w:val="28"/>
        </w:rPr>
        <w:t>–</w:t>
      </w:r>
      <w:r w:rsidRPr="00F240A6">
        <w:rPr>
          <w:color w:val="000000"/>
          <w:spacing w:val="-2"/>
          <w:sz w:val="28"/>
          <w:szCs w:val="28"/>
        </w:rPr>
        <w:t xml:space="preserve"> </w:t>
      </w:r>
      <w:r w:rsidRPr="00F240A6">
        <w:rPr>
          <w:color w:val="000000"/>
          <w:spacing w:val="2"/>
          <w:sz w:val="28"/>
          <w:szCs w:val="28"/>
        </w:rPr>
        <w:t xml:space="preserve">наличие достаточно </w:t>
      </w:r>
      <w:r w:rsidRPr="00F240A6">
        <w:rPr>
          <w:color w:val="000000"/>
          <w:spacing w:val="-1"/>
          <w:sz w:val="28"/>
          <w:szCs w:val="28"/>
        </w:rPr>
        <w:t>развитой сети автомобильных дорог</w:t>
      </w:r>
      <w:r>
        <w:rPr>
          <w:color w:val="000000"/>
          <w:spacing w:val="-1"/>
          <w:sz w:val="28"/>
          <w:szCs w:val="28"/>
        </w:rPr>
        <w:t>,</w:t>
      </w:r>
      <w:r w:rsidRPr="00F240A6">
        <w:rPr>
          <w:color w:val="000000"/>
          <w:spacing w:val="-1"/>
          <w:sz w:val="28"/>
          <w:szCs w:val="28"/>
        </w:rPr>
        <w:t xml:space="preserve"> </w:t>
      </w:r>
      <w:r>
        <w:rPr>
          <w:color w:val="000000"/>
          <w:spacing w:val="-1"/>
          <w:sz w:val="28"/>
          <w:szCs w:val="28"/>
        </w:rPr>
        <w:t xml:space="preserve">инженерной </w:t>
      </w:r>
      <w:r w:rsidRPr="00F240A6">
        <w:rPr>
          <w:color w:val="000000"/>
          <w:spacing w:val="-1"/>
          <w:sz w:val="28"/>
          <w:szCs w:val="28"/>
        </w:rPr>
        <w:t>инфраструктуры</w:t>
      </w:r>
      <w:r>
        <w:rPr>
          <w:color w:val="000000"/>
          <w:spacing w:val="-1"/>
          <w:sz w:val="28"/>
          <w:szCs w:val="28"/>
        </w:rPr>
        <w:t xml:space="preserve"> и трудовых ресурсов</w:t>
      </w:r>
      <w:r w:rsidRPr="00F240A6">
        <w:rPr>
          <w:color w:val="000000"/>
          <w:spacing w:val="-1"/>
          <w:sz w:val="28"/>
          <w:szCs w:val="28"/>
        </w:rPr>
        <w:t xml:space="preserve"> делают территорию </w:t>
      </w:r>
      <w:r w:rsidRPr="00F240A6">
        <w:rPr>
          <w:color w:val="000000"/>
          <w:spacing w:val="6"/>
          <w:sz w:val="28"/>
          <w:szCs w:val="28"/>
        </w:rPr>
        <w:t>привлекательной с точки зрения жилищного строительства, размещения</w:t>
      </w:r>
      <w:r w:rsidRPr="00F240A6">
        <w:rPr>
          <w:color w:val="000000"/>
          <w:sz w:val="28"/>
          <w:szCs w:val="28"/>
        </w:rPr>
        <w:t xml:space="preserve"> торговых предприятий</w:t>
      </w:r>
      <w:r>
        <w:rPr>
          <w:color w:val="000000"/>
          <w:sz w:val="28"/>
          <w:szCs w:val="28"/>
        </w:rPr>
        <w:t>, производственных площадок;</w:t>
      </w:r>
    </w:p>
    <w:p w:rsidR="00D77575" w:rsidRDefault="00D77575" w:rsidP="0017297D">
      <w:pPr>
        <w:ind w:firstLine="709"/>
        <w:jc w:val="both"/>
        <w:rPr>
          <w:sz w:val="28"/>
          <w:szCs w:val="28"/>
        </w:rPr>
      </w:pPr>
      <w:r>
        <w:rPr>
          <w:sz w:val="28"/>
          <w:szCs w:val="28"/>
        </w:rPr>
        <w:t>Динамичное развитие сельского поселения возможно при наиболее полном использовании потенциала территории с привлечением инвестиционных средств в различные отрасли экономики.</w:t>
      </w:r>
    </w:p>
    <w:p w:rsidR="00D77575" w:rsidRDefault="00D77575" w:rsidP="0017297D">
      <w:pPr>
        <w:pStyle w:val="NormalWeb"/>
        <w:ind w:firstLine="709"/>
        <w:jc w:val="both"/>
        <w:rPr>
          <w:sz w:val="28"/>
          <w:szCs w:val="28"/>
        </w:rPr>
      </w:pPr>
    </w:p>
    <w:p w:rsidR="00D77575" w:rsidRDefault="00D77575" w:rsidP="00B80891">
      <w:pPr>
        <w:autoSpaceDE w:val="0"/>
        <w:autoSpaceDN w:val="0"/>
        <w:adjustRightInd w:val="0"/>
        <w:ind w:firstLine="708"/>
        <w:jc w:val="both"/>
        <w:rPr>
          <w:sz w:val="28"/>
          <w:szCs w:val="28"/>
        </w:rPr>
      </w:pPr>
      <w:r w:rsidRPr="0067566D">
        <w:rPr>
          <w:sz w:val="28"/>
          <w:szCs w:val="28"/>
        </w:rPr>
        <w:t xml:space="preserve">На расчетный срок действия генерального плана муниципального образования </w:t>
      </w:r>
      <w:r>
        <w:rPr>
          <w:sz w:val="28"/>
          <w:szCs w:val="28"/>
        </w:rPr>
        <w:t>Ключевский</w:t>
      </w:r>
      <w:r w:rsidRPr="0067566D">
        <w:rPr>
          <w:sz w:val="28"/>
          <w:szCs w:val="28"/>
        </w:rPr>
        <w:t xml:space="preserve"> сельсовет </w:t>
      </w:r>
      <w:r>
        <w:rPr>
          <w:sz w:val="28"/>
          <w:szCs w:val="28"/>
        </w:rPr>
        <w:t>Беляевского</w:t>
      </w:r>
      <w:r w:rsidRPr="0067566D">
        <w:rPr>
          <w:sz w:val="28"/>
          <w:szCs w:val="28"/>
        </w:rPr>
        <w:t xml:space="preserve"> района</w:t>
      </w:r>
      <w:r>
        <w:rPr>
          <w:sz w:val="28"/>
          <w:szCs w:val="28"/>
        </w:rPr>
        <w:t xml:space="preserve"> Оренбургской области</w:t>
      </w:r>
      <w:r w:rsidRPr="0067566D">
        <w:rPr>
          <w:sz w:val="28"/>
          <w:szCs w:val="28"/>
        </w:rPr>
        <w:t xml:space="preserve">, </w:t>
      </w:r>
      <w:r>
        <w:rPr>
          <w:sz w:val="28"/>
          <w:szCs w:val="28"/>
        </w:rPr>
        <w:t>г</w:t>
      </w:r>
      <w:r w:rsidRPr="006A0D62">
        <w:rPr>
          <w:sz w:val="28"/>
          <w:szCs w:val="28"/>
        </w:rPr>
        <w:t xml:space="preserve">раницы </w:t>
      </w:r>
      <w:r>
        <w:rPr>
          <w:sz w:val="28"/>
          <w:szCs w:val="28"/>
        </w:rPr>
        <w:t xml:space="preserve"> остаются без изменений в соответствии с</w:t>
      </w:r>
      <w:r w:rsidRPr="006A0D62">
        <w:rPr>
          <w:sz w:val="28"/>
          <w:szCs w:val="28"/>
        </w:rPr>
        <w:t xml:space="preserve"> </w:t>
      </w:r>
      <w:r w:rsidRPr="006A0D62">
        <w:rPr>
          <w:sz w:val="28"/>
          <w:szCs w:val="28"/>
          <w:lang w:eastAsia="en-US"/>
        </w:rPr>
        <w:t>Законом</w:t>
      </w:r>
      <w:r w:rsidRPr="006A0D62">
        <w:rPr>
          <w:bCs/>
          <w:sz w:val="28"/>
          <w:szCs w:val="28"/>
        </w:rPr>
        <w:t xml:space="preserve"> Оренбургской области «О муниципальных образованиях в составе муниципального образования Беляевский район Оренбургской области» № 1920/357-</w:t>
      </w:r>
      <w:r w:rsidRPr="006A0D62">
        <w:rPr>
          <w:bCs/>
          <w:sz w:val="28"/>
          <w:szCs w:val="28"/>
          <w:lang w:val="en-US"/>
        </w:rPr>
        <w:t>III</w:t>
      </w:r>
      <w:r w:rsidRPr="006A0D62">
        <w:rPr>
          <w:bCs/>
          <w:sz w:val="28"/>
          <w:szCs w:val="28"/>
        </w:rPr>
        <w:t>-ОЗ от 09 марта 2005 года</w:t>
      </w:r>
      <w:r>
        <w:rPr>
          <w:bCs/>
          <w:sz w:val="28"/>
          <w:szCs w:val="28"/>
        </w:rPr>
        <w:t xml:space="preserve">. </w:t>
      </w:r>
    </w:p>
    <w:p w:rsidR="00D77575" w:rsidRDefault="00D77575" w:rsidP="0009035C">
      <w:pPr>
        <w:shd w:val="clear" w:color="auto" w:fill="FFFFFF"/>
        <w:jc w:val="center"/>
        <w:outlineLvl w:val="1"/>
        <w:rPr>
          <w:b/>
          <w:smallCaps/>
          <w:sz w:val="28"/>
          <w:szCs w:val="28"/>
        </w:rPr>
      </w:pPr>
    </w:p>
    <w:p w:rsidR="00D77575" w:rsidRDefault="00D77575" w:rsidP="0009035C">
      <w:pPr>
        <w:shd w:val="clear" w:color="auto" w:fill="FFFFFF"/>
        <w:jc w:val="center"/>
        <w:outlineLvl w:val="1"/>
        <w:rPr>
          <w:b/>
          <w:smallCaps/>
          <w:sz w:val="28"/>
          <w:szCs w:val="28"/>
        </w:rPr>
      </w:pPr>
    </w:p>
    <w:p w:rsidR="00D77575" w:rsidRDefault="00D77575" w:rsidP="0009035C">
      <w:pPr>
        <w:shd w:val="clear" w:color="auto" w:fill="FFFFFF"/>
        <w:jc w:val="center"/>
        <w:outlineLvl w:val="1"/>
        <w:rPr>
          <w:b/>
          <w:smallCaps/>
          <w:sz w:val="28"/>
          <w:szCs w:val="28"/>
        </w:rPr>
      </w:pPr>
      <w:bookmarkStart w:id="7" w:name="_Toc385585968"/>
      <w:r>
        <w:rPr>
          <w:b/>
          <w:smallCaps/>
          <w:sz w:val="28"/>
          <w:szCs w:val="28"/>
        </w:rPr>
        <w:t>1.4 Прогноз  численности населения</w:t>
      </w:r>
      <w:bookmarkEnd w:id="7"/>
    </w:p>
    <w:p w:rsidR="00D77575" w:rsidRDefault="00D77575" w:rsidP="0009035C">
      <w:pPr>
        <w:tabs>
          <w:tab w:val="left" w:pos="180"/>
        </w:tabs>
        <w:ind w:firstLine="720"/>
        <w:jc w:val="both"/>
      </w:pPr>
    </w:p>
    <w:p w:rsidR="00D77575" w:rsidRPr="009E7571" w:rsidRDefault="00D77575" w:rsidP="0009035C">
      <w:pPr>
        <w:tabs>
          <w:tab w:val="left" w:pos="180"/>
        </w:tabs>
        <w:ind w:firstLine="720"/>
        <w:jc w:val="both"/>
        <w:rPr>
          <w:sz w:val="28"/>
          <w:szCs w:val="28"/>
        </w:rPr>
      </w:pPr>
      <w:r w:rsidRPr="009E7571">
        <w:rPr>
          <w:sz w:val="28"/>
          <w:szCs w:val="28"/>
        </w:rPr>
        <w:t>Прогноз численности населения на расчетный срок до 203</w:t>
      </w:r>
      <w:r>
        <w:rPr>
          <w:sz w:val="28"/>
          <w:szCs w:val="28"/>
        </w:rPr>
        <w:t>3</w:t>
      </w:r>
      <w:r w:rsidRPr="009E7571">
        <w:rPr>
          <w:sz w:val="28"/>
          <w:szCs w:val="28"/>
        </w:rPr>
        <w:t xml:space="preserve"> г. проведён с использованием статистических методов обработки демографической информации за 2001-201</w:t>
      </w:r>
      <w:r>
        <w:rPr>
          <w:sz w:val="28"/>
          <w:szCs w:val="28"/>
        </w:rPr>
        <w:t>2</w:t>
      </w:r>
      <w:r w:rsidRPr="009E7571">
        <w:rPr>
          <w:sz w:val="28"/>
          <w:szCs w:val="28"/>
        </w:rPr>
        <w:t> гг., а так же с учетом дальнейшего развития населенн</w:t>
      </w:r>
      <w:r>
        <w:rPr>
          <w:sz w:val="28"/>
          <w:szCs w:val="28"/>
        </w:rPr>
        <w:t>ых</w:t>
      </w:r>
      <w:r w:rsidRPr="009E7571">
        <w:rPr>
          <w:sz w:val="28"/>
          <w:szCs w:val="28"/>
        </w:rPr>
        <w:t xml:space="preserve"> пункт</w:t>
      </w:r>
      <w:r>
        <w:rPr>
          <w:sz w:val="28"/>
          <w:szCs w:val="28"/>
        </w:rPr>
        <w:t>ов</w:t>
      </w:r>
      <w:r w:rsidRPr="009E7571">
        <w:rPr>
          <w:sz w:val="28"/>
          <w:szCs w:val="28"/>
        </w:rPr>
        <w:t xml:space="preserve">. </w:t>
      </w:r>
    </w:p>
    <w:p w:rsidR="00D77575" w:rsidRPr="009E7571" w:rsidRDefault="00D77575" w:rsidP="0009035C">
      <w:pPr>
        <w:tabs>
          <w:tab w:val="left" w:pos="180"/>
        </w:tabs>
        <w:ind w:firstLine="720"/>
        <w:jc w:val="both"/>
        <w:rPr>
          <w:sz w:val="28"/>
          <w:szCs w:val="28"/>
        </w:rPr>
      </w:pPr>
      <w:r w:rsidRPr="009E7571">
        <w:rPr>
          <w:sz w:val="28"/>
          <w:szCs w:val="28"/>
        </w:rPr>
        <w:t>С учетом резерва территории по населенному пункту для дальнейших расчетов принята следующая численность населения:</w:t>
      </w:r>
    </w:p>
    <w:p w:rsidR="00D77575" w:rsidRDefault="00D77575" w:rsidP="0009035C">
      <w:pPr>
        <w:tabs>
          <w:tab w:val="left" w:pos="180"/>
          <w:tab w:val="left" w:pos="4230"/>
        </w:tabs>
        <w:ind w:firstLine="720"/>
        <w:jc w:val="both"/>
        <w:rPr>
          <w:sz w:val="28"/>
          <w:szCs w:val="28"/>
        </w:rPr>
      </w:pPr>
      <w:r w:rsidRPr="009E7571">
        <w:rPr>
          <w:sz w:val="28"/>
          <w:szCs w:val="28"/>
        </w:rPr>
        <w:t xml:space="preserve">– </w:t>
      </w:r>
      <w:r>
        <w:rPr>
          <w:sz w:val="28"/>
          <w:szCs w:val="28"/>
        </w:rPr>
        <w:t>с. Ключевка – 1000 человека;</w:t>
      </w:r>
    </w:p>
    <w:p w:rsidR="00D77575" w:rsidRDefault="00D77575" w:rsidP="0009035C">
      <w:pPr>
        <w:tabs>
          <w:tab w:val="left" w:pos="180"/>
          <w:tab w:val="left" w:pos="4230"/>
        </w:tabs>
        <w:ind w:firstLine="720"/>
        <w:jc w:val="both"/>
        <w:rPr>
          <w:sz w:val="28"/>
          <w:szCs w:val="28"/>
        </w:rPr>
      </w:pPr>
      <w:r w:rsidRPr="009E7571">
        <w:rPr>
          <w:sz w:val="28"/>
          <w:szCs w:val="28"/>
        </w:rPr>
        <w:t xml:space="preserve">– </w:t>
      </w:r>
      <w:r>
        <w:rPr>
          <w:sz w:val="28"/>
          <w:szCs w:val="28"/>
        </w:rPr>
        <w:t>с.Андреевка – 165 человек;</w:t>
      </w:r>
    </w:p>
    <w:p w:rsidR="00D77575" w:rsidRDefault="00D77575" w:rsidP="00316484">
      <w:pPr>
        <w:tabs>
          <w:tab w:val="left" w:pos="180"/>
          <w:tab w:val="left" w:pos="4230"/>
        </w:tabs>
        <w:ind w:firstLine="720"/>
        <w:jc w:val="both"/>
        <w:rPr>
          <w:sz w:val="28"/>
          <w:szCs w:val="28"/>
        </w:rPr>
      </w:pPr>
      <w:r w:rsidRPr="009E7571">
        <w:rPr>
          <w:sz w:val="28"/>
          <w:szCs w:val="28"/>
        </w:rPr>
        <w:t xml:space="preserve">– </w:t>
      </w:r>
      <w:r>
        <w:rPr>
          <w:sz w:val="28"/>
          <w:szCs w:val="28"/>
        </w:rPr>
        <w:t>с. Блюменталь – 300 человек.</w:t>
      </w:r>
    </w:p>
    <w:p w:rsidR="00D77575" w:rsidRDefault="00D77575" w:rsidP="00B80891">
      <w:pPr>
        <w:tabs>
          <w:tab w:val="left" w:pos="180"/>
          <w:tab w:val="left" w:pos="4230"/>
        </w:tabs>
        <w:ind w:firstLine="720"/>
        <w:jc w:val="both"/>
        <w:rPr>
          <w:sz w:val="28"/>
          <w:szCs w:val="28"/>
        </w:rPr>
      </w:pPr>
      <w:r w:rsidRPr="009E7571">
        <w:rPr>
          <w:sz w:val="28"/>
          <w:szCs w:val="28"/>
        </w:rPr>
        <w:t xml:space="preserve">– </w:t>
      </w:r>
      <w:r>
        <w:rPr>
          <w:sz w:val="28"/>
          <w:szCs w:val="28"/>
        </w:rPr>
        <w:t>с. Старицкое – 560 человек.</w:t>
      </w:r>
    </w:p>
    <w:p w:rsidR="00D77575" w:rsidRDefault="00D77575" w:rsidP="001D295F">
      <w:pPr>
        <w:shd w:val="clear" w:color="auto" w:fill="FFFFFF"/>
        <w:jc w:val="center"/>
        <w:outlineLvl w:val="1"/>
        <w:rPr>
          <w:b/>
          <w:smallCaps/>
          <w:sz w:val="28"/>
          <w:szCs w:val="28"/>
        </w:rPr>
      </w:pPr>
    </w:p>
    <w:p w:rsidR="00D77575" w:rsidRDefault="00D77575" w:rsidP="001D295F">
      <w:pPr>
        <w:shd w:val="clear" w:color="auto" w:fill="FFFFFF"/>
        <w:jc w:val="center"/>
        <w:outlineLvl w:val="1"/>
        <w:rPr>
          <w:b/>
          <w:smallCaps/>
          <w:sz w:val="28"/>
          <w:szCs w:val="28"/>
        </w:rPr>
      </w:pPr>
      <w:bookmarkStart w:id="8" w:name="_Toc385585969"/>
      <w:r>
        <w:rPr>
          <w:b/>
          <w:smallCaps/>
          <w:sz w:val="28"/>
          <w:szCs w:val="28"/>
        </w:rPr>
        <w:t>1.5 Мероприятия в сфере жилищного строительства</w:t>
      </w:r>
      <w:bookmarkEnd w:id="8"/>
    </w:p>
    <w:p w:rsidR="00D77575" w:rsidRPr="009E7571" w:rsidRDefault="00D77575" w:rsidP="0009035C">
      <w:pPr>
        <w:tabs>
          <w:tab w:val="left" w:pos="180"/>
          <w:tab w:val="left" w:pos="4230"/>
        </w:tabs>
        <w:ind w:firstLine="720"/>
        <w:jc w:val="both"/>
        <w:rPr>
          <w:sz w:val="28"/>
          <w:szCs w:val="28"/>
        </w:rPr>
      </w:pPr>
    </w:p>
    <w:p w:rsidR="00D77575" w:rsidRPr="00144250" w:rsidRDefault="00D77575" w:rsidP="00EA4EAC">
      <w:pPr>
        <w:tabs>
          <w:tab w:val="left" w:pos="6919"/>
        </w:tabs>
        <w:ind w:firstLine="709"/>
        <w:jc w:val="both"/>
        <w:rPr>
          <w:sz w:val="28"/>
          <w:szCs w:val="28"/>
        </w:rPr>
      </w:pPr>
      <w:r w:rsidRPr="00144250">
        <w:rPr>
          <w:sz w:val="28"/>
          <w:szCs w:val="28"/>
        </w:rPr>
        <w:t>В сфере жилищного строительства в Оренбургской области действуют следующие программы:</w:t>
      </w:r>
    </w:p>
    <w:p w:rsidR="00D77575" w:rsidRPr="00144250" w:rsidRDefault="00D77575" w:rsidP="00EA4EAC">
      <w:pPr>
        <w:pStyle w:val="ListBullet1"/>
        <w:tabs>
          <w:tab w:val="left" w:pos="1077"/>
        </w:tabs>
        <w:ind w:left="0" w:firstLine="709"/>
        <w:jc w:val="both"/>
        <w:rPr>
          <w:rFonts w:cs="Times New Roman"/>
          <w:sz w:val="28"/>
          <w:szCs w:val="28"/>
        </w:rPr>
      </w:pPr>
      <w:r w:rsidRPr="00144250">
        <w:rPr>
          <w:rFonts w:cs="Times New Roman"/>
          <w:sz w:val="28"/>
          <w:szCs w:val="28"/>
        </w:rPr>
        <w:t>«Обеспечение жильем молодых семей в Оренбургской области на 2011 – 2015 годы»;</w:t>
      </w:r>
    </w:p>
    <w:p w:rsidR="00D77575" w:rsidRPr="00144250" w:rsidRDefault="00D77575" w:rsidP="00EA4EAC">
      <w:pPr>
        <w:pStyle w:val="ListBullet1"/>
        <w:tabs>
          <w:tab w:val="left" w:pos="1077"/>
        </w:tabs>
        <w:ind w:left="0" w:firstLine="709"/>
        <w:jc w:val="both"/>
        <w:rPr>
          <w:rFonts w:cs="Times New Roman"/>
          <w:sz w:val="28"/>
          <w:szCs w:val="28"/>
        </w:rPr>
      </w:pPr>
      <w:r w:rsidRPr="00144250">
        <w:rPr>
          <w:rFonts w:cs="Times New Roman"/>
          <w:sz w:val="28"/>
          <w:szCs w:val="28"/>
        </w:rPr>
        <w:t>Областная программа «Сельский дом» имеет своей целью обеспечение жильем сельского населения</w:t>
      </w:r>
    </w:p>
    <w:p w:rsidR="00D77575" w:rsidRPr="00144250" w:rsidRDefault="00D77575" w:rsidP="00EA4EAC">
      <w:pPr>
        <w:ind w:firstLine="709"/>
        <w:jc w:val="both"/>
        <w:rPr>
          <w:sz w:val="28"/>
          <w:szCs w:val="28"/>
        </w:rPr>
      </w:pPr>
      <w:r w:rsidRPr="00144250">
        <w:rPr>
          <w:sz w:val="28"/>
          <w:szCs w:val="28"/>
        </w:rPr>
        <w:t>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D77575" w:rsidRPr="00144250" w:rsidRDefault="00D77575" w:rsidP="007B20A8">
      <w:pPr>
        <w:widowControl w:val="0"/>
        <w:numPr>
          <w:ilvl w:val="0"/>
          <w:numId w:val="44"/>
        </w:numPr>
        <w:tabs>
          <w:tab w:val="left" w:pos="720"/>
        </w:tabs>
        <w:suppressAutoHyphens/>
        <w:ind w:firstLine="709"/>
        <w:jc w:val="both"/>
        <w:rPr>
          <w:sz w:val="28"/>
          <w:szCs w:val="28"/>
        </w:rPr>
      </w:pPr>
      <w:r w:rsidRPr="00144250">
        <w:rPr>
          <w:sz w:val="28"/>
          <w:szCs w:val="28"/>
        </w:rPr>
        <w:t>увеличение объемов строительства жилья и необходимой коммунальной инфраструктуры, развитие финансово-кредитных институтов и механизмов;</w:t>
      </w:r>
    </w:p>
    <w:p w:rsidR="00D77575" w:rsidRPr="00144250" w:rsidRDefault="00D77575" w:rsidP="007B20A8">
      <w:pPr>
        <w:widowControl w:val="0"/>
        <w:numPr>
          <w:ilvl w:val="0"/>
          <w:numId w:val="44"/>
        </w:numPr>
        <w:tabs>
          <w:tab w:val="left" w:pos="720"/>
        </w:tabs>
        <w:suppressAutoHyphens/>
        <w:ind w:firstLine="709"/>
        <w:jc w:val="both"/>
        <w:rPr>
          <w:sz w:val="28"/>
          <w:szCs w:val="28"/>
        </w:rPr>
      </w:pPr>
      <w:r w:rsidRPr="00144250">
        <w:rPr>
          <w:sz w:val="28"/>
          <w:szCs w:val="28"/>
        </w:rPr>
        <w:t>приведение жилищного фонда и коммунальной инфраструктуры в соответствие со стандартами качества;</w:t>
      </w:r>
    </w:p>
    <w:p w:rsidR="00D77575" w:rsidRPr="00144250" w:rsidRDefault="00D77575" w:rsidP="007B20A8">
      <w:pPr>
        <w:widowControl w:val="0"/>
        <w:numPr>
          <w:ilvl w:val="0"/>
          <w:numId w:val="44"/>
        </w:numPr>
        <w:tabs>
          <w:tab w:val="left" w:pos="720"/>
        </w:tabs>
        <w:suppressAutoHyphens/>
        <w:ind w:firstLine="709"/>
        <w:jc w:val="both"/>
        <w:rPr>
          <w:sz w:val="28"/>
          <w:szCs w:val="28"/>
        </w:rPr>
      </w:pPr>
      <w:r w:rsidRPr="00144250">
        <w:rPr>
          <w:sz w:val="28"/>
          <w:szCs w:val="28"/>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D77575" w:rsidRPr="00144250" w:rsidRDefault="00D77575" w:rsidP="007B20A8">
      <w:pPr>
        <w:widowControl w:val="0"/>
        <w:numPr>
          <w:ilvl w:val="0"/>
          <w:numId w:val="44"/>
        </w:numPr>
        <w:tabs>
          <w:tab w:val="left" w:pos="720"/>
        </w:tabs>
        <w:suppressAutoHyphens/>
        <w:ind w:firstLine="709"/>
        <w:jc w:val="both"/>
        <w:rPr>
          <w:sz w:val="28"/>
          <w:szCs w:val="28"/>
        </w:rPr>
      </w:pPr>
      <w:r w:rsidRPr="00144250">
        <w:rPr>
          <w:sz w:val="28"/>
          <w:szCs w:val="28"/>
        </w:rPr>
        <w:t>сохранение и обновление жилищного фонда, ветхость и аварийность которого составляет 1 % от всего фонда.</w:t>
      </w:r>
    </w:p>
    <w:p w:rsidR="00D77575" w:rsidRPr="00144250" w:rsidRDefault="00D77575" w:rsidP="00EA4EAC">
      <w:pPr>
        <w:tabs>
          <w:tab w:val="left" w:pos="0"/>
          <w:tab w:val="left" w:pos="720"/>
        </w:tabs>
        <w:ind w:firstLine="709"/>
        <w:jc w:val="both"/>
        <w:rPr>
          <w:sz w:val="28"/>
          <w:szCs w:val="28"/>
        </w:rPr>
      </w:pPr>
      <w:r w:rsidRPr="00144250">
        <w:rPr>
          <w:sz w:val="28"/>
          <w:szCs w:val="28"/>
        </w:rPr>
        <w:t xml:space="preserve">Приоритет в градостроительной политике </w:t>
      </w:r>
      <w:r>
        <w:rPr>
          <w:sz w:val="28"/>
          <w:szCs w:val="28"/>
        </w:rPr>
        <w:t>Ключевского</w:t>
      </w:r>
      <w:r w:rsidRPr="00144250">
        <w:rPr>
          <w:sz w:val="28"/>
          <w:szCs w:val="28"/>
        </w:rPr>
        <w:t xml:space="preserve"> сельсовета отдан развитию малоэтажной жилой застройки. Эта тенденция прослеживается в целевой программе «Жилище» и ряде специальных постановлений, где предлагается довести объем индивидуального строительства в сельских поселениях до 100 %. </w:t>
      </w:r>
    </w:p>
    <w:p w:rsidR="00D77575" w:rsidRPr="00144250" w:rsidRDefault="00D77575" w:rsidP="00EA4EAC">
      <w:pPr>
        <w:ind w:firstLine="709"/>
        <w:jc w:val="both"/>
        <w:rPr>
          <w:sz w:val="28"/>
          <w:szCs w:val="28"/>
        </w:rPr>
      </w:pPr>
      <w:r w:rsidRPr="00144250">
        <w:rPr>
          <w:sz w:val="28"/>
          <w:szCs w:val="28"/>
        </w:rPr>
        <w:t xml:space="preserve">Для устойчивого развития жилищного строительства необходима государственная и муниципальная поддержка, особенно в сфере обеспечения инженерной инфраструктурой площадок нового строительства. </w:t>
      </w:r>
    </w:p>
    <w:p w:rsidR="00D77575" w:rsidRPr="00144250" w:rsidRDefault="00D77575" w:rsidP="00EA4EAC">
      <w:pPr>
        <w:ind w:firstLine="709"/>
        <w:rPr>
          <w:sz w:val="28"/>
          <w:szCs w:val="28"/>
        </w:rPr>
      </w:pPr>
      <w:r w:rsidRPr="00144250">
        <w:rPr>
          <w:sz w:val="28"/>
          <w:szCs w:val="28"/>
        </w:rPr>
        <w:t>В связи с этим, необходимо принятие следующих мер:</w:t>
      </w:r>
    </w:p>
    <w:p w:rsidR="00D77575" w:rsidRPr="00144250" w:rsidRDefault="00D77575" w:rsidP="00EA4EAC">
      <w:pPr>
        <w:ind w:firstLine="709"/>
        <w:jc w:val="both"/>
        <w:rPr>
          <w:sz w:val="28"/>
          <w:szCs w:val="28"/>
        </w:rPr>
      </w:pPr>
      <w:r w:rsidRPr="00144250">
        <w:rPr>
          <w:sz w:val="28"/>
          <w:szCs w:val="28"/>
        </w:rPr>
        <w:t>активное участие государства в финансировании инвестиционных проектов по подготовке инженерной инфраструктуры на площадках нового строительства;</w:t>
      </w:r>
    </w:p>
    <w:p w:rsidR="00D77575" w:rsidRPr="00144250" w:rsidRDefault="00D77575" w:rsidP="00EA4EAC">
      <w:pPr>
        <w:ind w:firstLine="709"/>
        <w:jc w:val="both"/>
        <w:rPr>
          <w:sz w:val="28"/>
          <w:szCs w:val="28"/>
        </w:rPr>
      </w:pPr>
      <w:r w:rsidRPr="00144250">
        <w:rPr>
          <w:sz w:val="28"/>
          <w:szCs w:val="28"/>
        </w:rPr>
        <w:t>строительство новых и модернизация существующих объектов коммунальной инфраструктуры;</w:t>
      </w:r>
    </w:p>
    <w:p w:rsidR="00D77575" w:rsidRPr="00144250" w:rsidRDefault="00D77575" w:rsidP="00EA4EAC">
      <w:pPr>
        <w:ind w:firstLine="709"/>
        <w:jc w:val="both"/>
        <w:rPr>
          <w:sz w:val="28"/>
          <w:szCs w:val="28"/>
        </w:rPr>
      </w:pPr>
      <w:r w:rsidRPr="00144250">
        <w:rPr>
          <w:sz w:val="28"/>
          <w:szCs w:val="28"/>
        </w:rPr>
        <w:t>повышение эффективности управления коммунальной инфраструктурой;</w:t>
      </w:r>
    </w:p>
    <w:p w:rsidR="00D77575" w:rsidRPr="00144250" w:rsidRDefault="00D77575" w:rsidP="00EA4EAC">
      <w:pPr>
        <w:ind w:firstLine="709"/>
        <w:jc w:val="both"/>
        <w:rPr>
          <w:sz w:val="28"/>
          <w:szCs w:val="28"/>
        </w:rPr>
      </w:pPr>
      <w:r w:rsidRPr="00144250">
        <w:rPr>
          <w:sz w:val="28"/>
          <w:szCs w:val="28"/>
        </w:rPr>
        <w:t>создание институтов привлечения частных инвестиций для модернизации объектов коммунальной инфраструктуры.</w:t>
      </w:r>
    </w:p>
    <w:p w:rsidR="00D77575" w:rsidRPr="00144250" w:rsidRDefault="00D77575" w:rsidP="00EA4EAC">
      <w:pPr>
        <w:autoSpaceDE w:val="0"/>
        <w:ind w:firstLine="709"/>
        <w:jc w:val="both"/>
        <w:rPr>
          <w:rStyle w:val="120"/>
          <w:b w:val="0"/>
          <w:sz w:val="28"/>
          <w:szCs w:val="28"/>
        </w:rPr>
      </w:pPr>
      <w:r w:rsidRPr="00144250">
        <w:rPr>
          <w:rStyle w:val="120"/>
          <w:b w:val="0"/>
          <w:sz w:val="28"/>
          <w:szCs w:val="28"/>
        </w:rPr>
        <w:t>На расчетный срок под новое индивидуальное строительство предлагаются</w:t>
      </w:r>
      <w:r>
        <w:rPr>
          <w:rStyle w:val="120"/>
          <w:b w:val="0"/>
          <w:sz w:val="28"/>
          <w:szCs w:val="28"/>
        </w:rPr>
        <w:t xml:space="preserve"> в с. Ключевка,</w:t>
      </w:r>
      <w:r w:rsidRPr="00144250">
        <w:rPr>
          <w:rStyle w:val="120"/>
          <w:b w:val="0"/>
          <w:sz w:val="28"/>
          <w:szCs w:val="28"/>
        </w:rPr>
        <w:t xml:space="preserve"> территории общей площадью около </w:t>
      </w:r>
      <w:r>
        <w:rPr>
          <w:rStyle w:val="120"/>
          <w:b w:val="0"/>
          <w:sz w:val="28"/>
          <w:szCs w:val="28"/>
        </w:rPr>
        <w:t xml:space="preserve">6 </w:t>
      </w:r>
      <w:r w:rsidRPr="00144250">
        <w:rPr>
          <w:rStyle w:val="120"/>
          <w:b w:val="0"/>
          <w:sz w:val="28"/>
          <w:szCs w:val="28"/>
        </w:rPr>
        <w:t>га</w:t>
      </w:r>
      <w:r>
        <w:rPr>
          <w:rStyle w:val="120"/>
          <w:b w:val="0"/>
          <w:sz w:val="28"/>
          <w:szCs w:val="28"/>
        </w:rPr>
        <w:t>.</w:t>
      </w:r>
    </w:p>
    <w:p w:rsidR="00D77575" w:rsidRPr="00144250" w:rsidRDefault="00D77575" w:rsidP="00EA4EAC">
      <w:pPr>
        <w:autoSpaceDE w:val="0"/>
        <w:ind w:firstLine="709"/>
        <w:jc w:val="both"/>
        <w:rPr>
          <w:rStyle w:val="120"/>
          <w:b w:val="0"/>
          <w:sz w:val="28"/>
          <w:szCs w:val="28"/>
        </w:rPr>
      </w:pPr>
      <w:r w:rsidRPr="00144250">
        <w:rPr>
          <w:rStyle w:val="120"/>
          <w:b w:val="0"/>
          <w:sz w:val="28"/>
          <w:szCs w:val="28"/>
        </w:rPr>
        <w:t>На расчетный срок под новое индивидуальное строительство предлагаются</w:t>
      </w:r>
      <w:r>
        <w:rPr>
          <w:rStyle w:val="120"/>
          <w:b w:val="0"/>
          <w:sz w:val="28"/>
          <w:szCs w:val="28"/>
        </w:rPr>
        <w:t xml:space="preserve"> в с. Андреевка,</w:t>
      </w:r>
      <w:r w:rsidRPr="00144250">
        <w:rPr>
          <w:rStyle w:val="120"/>
          <w:b w:val="0"/>
          <w:sz w:val="28"/>
          <w:szCs w:val="28"/>
        </w:rPr>
        <w:t xml:space="preserve"> </w:t>
      </w:r>
      <w:r>
        <w:rPr>
          <w:rStyle w:val="120"/>
          <w:b w:val="0"/>
          <w:sz w:val="28"/>
          <w:szCs w:val="28"/>
        </w:rPr>
        <w:t>за счет строительства на заброшенных участках.</w:t>
      </w:r>
    </w:p>
    <w:p w:rsidR="00D77575" w:rsidRPr="00144250" w:rsidRDefault="00D77575" w:rsidP="00316484">
      <w:pPr>
        <w:autoSpaceDE w:val="0"/>
        <w:ind w:firstLine="709"/>
        <w:jc w:val="both"/>
        <w:rPr>
          <w:rStyle w:val="120"/>
          <w:b w:val="0"/>
          <w:sz w:val="28"/>
          <w:szCs w:val="28"/>
        </w:rPr>
      </w:pPr>
      <w:r w:rsidRPr="00144250">
        <w:rPr>
          <w:rStyle w:val="120"/>
          <w:b w:val="0"/>
          <w:sz w:val="28"/>
          <w:szCs w:val="28"/>
        </w:rPr>
        <w:t>На расчетный срок под новое индивидуальное строительство предлагаются</w:t>
      </w:r>
      <w:r>
        <w:rPr>
          <w:rStyle w:val="120"/>
          <w:b w:val="0"/>
          <w:sz w:val="28"/>
          <w:szCs w:val="28"/>
        </w:rPr>
        <w:t xml:space="preserve"> в с. Блюменталь,</w:t>
      </w:r>
      <w:r w:rsidRPr="00144250">
        <w:rPr>
          <w:rStyle w:val="120"/>
          <w:b w:val="0"/>
          <w:sz w:val="28"/>
          <w:szCs w:val="28"/>
        </w:rPr>
        <w:t xml:space="preserve"> территории общей площадью около </w:t>
      </w:r>
      <w:r>
        <w:rPr>
          <w:rStyle w:val="120"/>
          <w:b w:val="0"/>
          <w:sz w:val="28"/>
          <w:szCs w:val="28"/>
        </w:rPr>
        <w:t xml:space="preserve">1,5 </w:t>
      </w:r>
      <w:r w:rsidRPr="00144250">
        <w:rPr>
          <w:rStyle w:val="120"/>
          <w:b w:val="0"/>
          <w:sz w:val="28"/>
          <w:szCs w:val="28"/>
        </w:rPr>
        <w:t>га</w:t>
      </w:r>
      <w:r>
        <w:rPr>
          <w:rStyle w:val="120"/>
          <w:b w:val="0"/>
          <w:sz w:val="28"/>
          <w:szCs w:val="28"/>
        </w:rPr>
        <w:t>.</w:t>
      </w:r>
    </w:p>
    <w:p w:rsidR="00D77575" w:rsidRPr="00144250" w:rsidRDefault="00D77575" w:rsidP="00B80891">
      <w:pPr>
        <w:autoSpaceDE w:val="0"/>
        <w:ind w:firstLine="709"/>
        <w:jc w:val="both"/>
        <w:rPr>
          <w:rStyle w:val="120"/>
          <w:b w:val="0"/>
          <w:sz w:val="28"/>
          <w:szCs w:val="28"/>
        </w:rPr>
      </w:pPr>
      <w:r w:rsidRPr="00144250">
        <w:rPr>
          <w:rStyle w:val="120"/>
          <w:b w:val="0"/>
          <w:sz w:val="28"/>
          <w:szCs w:val="28"/>
        </w:rPr>
        <w:t>На расчетный срок под новое индивидуальное строительство предлагаются</w:t>
      </w:r>
      <w:r>
        <w:rPr>
          <w:rStyle w:val="120"/>
          <w:b w:val="0"/>
          <w:sz w:val="28"/>
          <w:szCs w:val="28"/>
        </w:rPr>
        <w:t xml:space="preserve"> в с. Старицкое,</w:t>
      </w:r>
      <w:r w:rsidRPr="00144250">
        <w:rPr>
          <w:rStyle w:val="120"/>
          <w:b w:val="0"/>
          <w:sz w:val="28"/>
          <w:szCs w:val="28"/>
        </w:rPr>
        <w:t xml:space="preserve"> территории общей площадью около </w:t>
      </w:r>
      <w:r>
        <w:rPr>
          <w:rStyle w:val="120"/>
          <w:b w:val="0"/>
          <w:sz w:val="28"/>
          <w:szCs w:val="28"/>
        </w:rPr>
        <w:t xml:space="preserve">6,4 </w:t>
      </w:r>
      <w:r w:rsidRPr="00144250">
        <w:rPr>
          <w:rStyle w:val="120"/>
          <w:b w:val="0"/>
          <w:sz w:val="28"/>
          <w:szCs w:val="28"/>
        </w:rPr>
        <w:t>га</w:t>
      </w:r>
      <w:r>
        <w:rPr>
          <w:rStyle w:val="120"/>
          <w:b w:val="0"/>
          <w:sz w:val="28"/>
          <w:szCs w:val="28"/>
        </w:rPr>
        <w:t>.</w:t>
      </w:r>
    </w:p>
    <w:p w:rsidR="00D77575" w:rsidRDefault="00D77575" w:rsidP="00316484">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1D295F">
      <w:pPr>
        <w:shd w:val="clear" w:color="auto" w:fill="FFFFFF"/>
        <w:jc w:val="center"/>
        <w:outlineLvl w:val="1"/>
        <w:rPr>
          <w:b/>
          <w:smallCaps/>
          <w:sz w:val="28"/>
          <w:szCs w:val="28"/>
        </w:rPr>
      </w:pPr>
      <w:bookmarkStart w:id="9" w:name="_Toc385585970"/>
      <w:r>
        <w:rPr>
          <w:b/>
          <w:smallCaps/>
          <w:sz w:val="28"/>
          <w:szCs w:val="28"/>
        </w:rPr>
        <w:t>1.6 Мероприятия в социальной сфере</w:t>
      </w:r>
      <w:bookmarkEnd w:id="9"/>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1D295F">
      <w:pPr>
        <w:ind w:firstLine="709"/>
        <w:jc w:val="both"/>
        <w:rPr>
          <w:sz w:val="28"/>
          <w:szCs w:val="28"/>
        </w:rPr>
      </w:pPr>
      <w:r w:rsidRPr="00A85C86">
        <w:rPr>
          <w:sz w:val="28"/>
          <w:szCs w:val="28"/>
        </w:rPr>
        <w:t xml:space="preserve">Решения генерального плана предполагают </w:t>
      </w:r>
      <w:r w:rsidRPr="00A85C86">
        <w:rPr>
          <w:b/>
          <w:sz w:val="28"/>
          <w:szCs w:val="28"/>
        </w:rPr>
        <w:t>строительство</w:t>
      </w:r>
      <w:r w:rsidRPr="00A85C86">
        <w:rPr>
          <w:sz w:val="28"/>
          <w:szCs w:val="28"/>
        </w:rPr>
        <w:t xml:space="preserve"> следующих </w:t>
      </w:r>
      <w:r>
        <w:rPr>
          <w:sz w:val="28"/>
          <w:szCs w:val="28"/>
        </w:rPr>
        <w:t>объектов:</w:t>
      </w:r>
    </w:p>
    <w:p w:rsidR="00D77575" w:rsidRPr="004A5964" w:rsidRDefault="00D77575" w:rsidP="00DB5EEC">
      <w:pPr>
        <w:ind w:firstLine="720"/>
        <w:rPr>
          <w:b/>
          <w:i/>
          <w:sz w:val="28"/>
          <w:szCs w:val="28"/>
        </w:rPr>
      </w:pPr>
      <w:r w:rsidRPr="004A5964">
        <w:rPr>
          <w:b/>
          <w:i/>
          <w:sz w:val="28"/>
          <w:szCs w:val="28"/>
        </w:rPr>
        <w:t>Село Ключевка</w:t>
      </w:r>
    </w:p>
    <w:p w:rsidR="00D77575" w:rsidRPr="003A11FA" w:rsidRDefault="00D77575" w:rsidP="00DB5EEC">
      <w:pPr>
        <w:ind w:firstLine="720"/>
        <w:rPr>
          <w:sz w:val="28"/>
          <w:szCs w:val="28"/>
        </w:rPr>
      </w:pPr>
      <w:r w:rsidRPr="003A11FA">
        <w:rPr>
          <w:sz w:val="28"/>
          <w:szCs w:val="28"/>
        </w:rPr>
        <w:t xml:space="preserve">Принято к строительству: </w:t>
      </w:r>
    </w:p>
    <w:p w:rsidR="00D77575" w:rsidRPr="003A11FA" w:rsidRDefault="00D77575" w:rsidP="00DB5EEC">
      <w:pPr>
        <w:ind w:firstLine="720"/>
        <w:rPr>
          <w:sz w:val="28"/>
          <w:szCs w:val="28"/>
        </w:rPr>
      </w:pPr>
      <w:r w:rsidRPr="003A11FA">
        <w:rPr>
          <w:sz w:val="28"/>
          <w:szCs w:val="28"/>
        </w:rPr>
        <w:t xml:space="preserve">–Детский сад вместимостью </w:t>
      </w:r>
      <w:r>
        <w:rPr>
          <w:sz w:val="28"/>
          <w:szCs w:val="28"/>
        </w:rPr>
        <w:t>100</w:t>
      </w:r>
      <w:r w:rsidRPr="003A11FA">
        <w:rPr>
          <w:sz w:val="28"/>
          <w:szCs w:val="28"/>
        </w:rPr>
        <w:t xml:space="preserve"> мест;</w:t>
      </w:r>
    </w:p>
    <w:p w:rsidR="00D77575" w:rsidRPr="003A11FA" w:rsidRDefault="00D77575" w:rsidP="00DB5EEC">
      <w:pPr>
        <w:ind w:firstLine="720"/>
        <w:rPr>
          <w:sz w:val="28"/>
          <w:szCs w:val="28"/>
        </w:rPr>
      </w:pPr>
      <w:r w:rsidRPr="003A11FA">
        <w:rPr>
          <w:sz w:val="28"/>
          <w:szCs w:val="28"/>
        </w:rPr>
        <w:t>–Стадион</w:t>
      </w:r>
      <w:r>
        <w:rPr>
          <w:sz w:val="28"/>
          <w:szCs w:val="28"/>
        </w:rPr>
        <w:t xml:space="preserve"> 0,2 га</w:t>
      </w:r>
      <w:r w:rsidRPr="003A11FA">
        <w:rPr>
          <w:sz w:val="28"/>
          <w:szCs w:val="28"/>
        </w:rPr>
        <w:t>;</w:t>
      </w:r>
    </w:p>
    <w:p w:rsidR="00D77575" w:rsidRPr="003A11FA" w:rsidRDefault="00D77575" w:rsidP="00DB5EEC">
      <w:pPr>
        <w:ind w:firstLine="720"/>
        <w:rPr>
          <w:sz w:val="28"/>
          <w:szCs w:val="28"/>
        </w:rPr>
      </w:pPr>
      <w:r w:rsidRPr="003A11FA">
        <w:rPr>
          <w:sz w:val="28"/>
          <w:szCs w:val="28"/>
        </w:rPr>
        <w:t>– 3 магазина общей торговой площадью 126 м²;</w:t>
      </w:r>
    </w:p>
    <w:p w:rsidR="00D77575" w:rsidRPr="003A11FA" w:rsidRDefault="00D77575" w:rsidP="00DB5EEC">
      <w:pPr>
        <w:ind w:firstLine="720"/>
        <w:rPr>
          <w:sz w:val="28"/>
          <w:szCs w:val="28"/>
        </w:rPr>
      </w:pPr>
      <w:r w:rsidRPr="003A11FA">
        <w:rPr>
          <w:sz w:val="28"/>
          <w:szCs w:val="28"/>
        </w:rPr>
        <w:t xml:space="preserve">– </w:t>
      </w:r>
      <w:r>
        <w:rPr>
          <w:sz w:val="28"/>
          <w:szCs w:val="28"/>
        </w:rPr>
        <w:t>Баня на 10 мест</w:t>
      </w:r>
      <w:r w:rsidRPr="003A11FA">
        <w:rPr>
          <w:sz w:val="28"/>
          <w:szCs w:val="28"/>
        </w:rPr>
        <w:t>;</w:t>
      </w:r>
    </w:p>
    <w:p w:rsidR="00D77575" w:rsidRDefault="00D77575" w:rsidP="00DB5EEC">
      <w:pPr>
        <w:ind w:firstLine="720"/>
        <w:rPr>
          <w:sz w:val="28"/>
          <w:szCs w:val="28"/>
        </w:rPr>
      </w:pPr>
      <w:r w:rsidRPr="003A11FA">
        <w:rPr>
          <w:sz w:val="28"/>
          <w:szCs w:val="28"/>
        </w:rPr>
        <w:t xml:space="preserve">– Пожарное депо на </w:t>
      </w:r>
      <w:r>
        <w:rPr>
          <w:sz w:val="28"/>
          <w:szCs w:val="28"/>
        </w:rPr>
        <w:t>2 автомобиля</w:t>
      </w:r>
      <w:r w:rsidRPr="003A11FA">
        <w:rPr>
          <w:sz w:val="28"/>
          <w:szCs w:val="28"/>
        </w:rPr>
        <w:t>.</w:t>
      </w:r>
    </w:p>
    <w:p w:rsidR="00D77575" w:rsidRDefault="00D77575" w:rsidP="00DB5EEC">
      <w:pPr>
        <w:ind w:firstLine="720"/>
        <w:rPr>
          <w:sz w:val="28"/>
          <w:szCs w:val="28"/>
        </w:rPr>
      </w:pPr>
      <w:r>
        <w:rPr>
          <w:sz w:val="28"/>
          <w:szCs w:val="28"/>
        </w:rPr>
        <w:t>Капитальному ремонту подлежат:</w:t>
      </w:r>
    </w:p>
    <w:p w:rsidR="00D77575" w:rsidRDefault="00D77575" w:rsidP="00DB5EEC">
      <w:pPr>
        <w:ind w:firstLine="720"/>
        <w:rPr>
          <w:sz w:val="28"/>
          <w:szCs w:val="28"/>
        </w:rPr>
      </w:pPr>
      <w:r w:rsidRPr="003A11FA">
        <w:rPr>
          <w:sz w:val="28"/>
          <w:szCs w:val="28"/>
        </w:rPr>
        <w:t>–</w:t>
      </w:r>
      <w:r>
        <w:rPr>
          <w:sz w:val="28"/>
          <w:szCs w:val="28"/>
        </w:rPr>
        <w:t xml:space="preserve"> Средняя школа на 190 мест;</w:t>
      </w:r>
    </w:p>
    <w:p w:rsidR="00D77575" w:rsidRPr="003A11FA" w:rsidRDefault="00D77575" w:rsidP="00DB5EEC">
      <w:pPr>
        <w:ind w:firstLine="720"/>
        <w:rPr>
          <w:sz w:val="28"/>
          <w:szCs w:val="28"/>
        </w:rPr>
      </w:pPr>
      <w:r w:rsidRPr="003A11FA">
        <w:rPr>
          <w:sz w:val="28"/>
          <w:szCs w:val="28"/>
        </w:rPr>
        <w:t>–</w:t>
      </w:r>
      <w:r>
        <w:rPr>
          <w:sz w:val="28"/>
          <w:szCs w:val="28"/>
        </w:rPr>
        <w:t xml:space="preserve"> Дом культуры на 200 мест.</w:t>
      </w:r>
    </w:p>
    <w:p w:rsidR="00D77575" w:rsidRPr="00E87FA8" w:rsidRDefault="00D77575" w:rsidP="00DB5EEC">
      <w:pPr>
        <w:ind w:firstLine="720"/>
        <w:rPr>
          <w:sz w:val="28"/>
          <w:szCs w:val="28"/>
          <w:highlight w:val="yellow"/>
        </w:rPr>
      </w:pPr>
    </w:p>
    <w:p w:rsidR="00D77575" w:rsidRPr="003A11FA" w:rsidRDefault="00D77575" w:rsidP="00DB5EEC">
      <w:pPr>
        <w:ind w:firstLine="720"/>
        <w:rPr>
          <w:b/>
          <w:i/>
          <w:sz w:val="28"/>
          <w:szCs w:val="28"/>
        </w:rPr>
      </w:pPr>
      <w:r w:rsidRPr="003A11FA">
        <w:rPr>
          <w:b/>
          <w:i/>
          <w:sz w:val="28"/>
          <w:szCs w:val="28"/>
        </w:rPr>
        <w:t>Село Андреевка</w:t>
      </w:r>
    </w:p>
    <w:p w:rsidR="00D77575" w:rsidRPr="003A11FA" w:rsidRDefault="00D77575" w:rsidP="00DB5EEC">
      <w:pPr>
        <w:ind w:firstLine="720"/>
        <w:rPr>
          <w:sz w:val="28"/>
          <w:szCs w:val="28"/>
        </w:rPr>
      </w:pPr>
      <w:r w:rsidRPr="003A11FA">
        <w:rPr>
          <w:sz w:val="28"/>
          <w:szCs w:val="28"/>
        </w:rPr>
        <w:t>Принято к строительству:</w:t>
      </w:r>
    </w:p>
    <w:p w:rsidR="00D77575" w:rsidRPr="003A11FA" w:rsidRDefault="00D77575" w:rsidP="00DB5EEC">
      <w:pPr>
        <w:ind w:firstLine="720"/>
        <w:rPr>
          <w:sz w:val="28"/>
          <w:szCs w:val="28"/>
        </w:rPr>
      </w:pPr>
      <w:r w:rsidRPr="003A11FA">
        <w:rPr>
          <w:sz w:val="28"/>
          <w:szCs w:val="28"/>
        </w:rPr>
        <w:t>–</w:t>
      </w:r>
      <w:r>
        <w:rPr>
          <w:sz w:val="28"/>
          <w:szCs w:val="28"/>
        </w:rPr>
        <w:t>ФАП</w:t>
      </w:r>
      <w:r w:rsidRPr="003A11FA">
        <w:rPr>
          <w:sz w:val="28"/>
          <w:szCs w:val="28"/>
        </w:rPr>
        <w:t>;</w:t>
      </w:r>
    </w:p>
    <w:p w:rsidR="00D77575" w:rsidRPr="003A11FA" w:rsidRDefault="00D77575" w:rsidP="00DB5EEC">
      <w:pPr>
        <w:ind w:firstLine="720"/>
        <w:rPr>
          <w:sz w:val="28"/>
          <w:szCs w:val="28"/>
        </w:rPr>
      </w:pPr>
      <w:r w:rsidRPr="003A11FA">
        <w:rPr>
          <w:sz w:val="28"/>
          <w:szCs w:val="28"/>
        </w:rPr>
        <w:t>–</w:t>
      </w:r>
      <w:r>
        <w:rPr>
          <w:sz w:val="28"/>
          <w:szCs w:val="28"/>
        </w:rPr>
        <w:t>Предприятие общественного питания на 10 мест</w:t>
      </w:r>
      <w:r w:rsidRPr="003A11FA">
        <w:rPr>
          <w:sz w:val="28"/>
          <w:szCs w:val="28"/>
        </w:rPr>
        <w:t>;</w:t>
      </w:r>
    </w:p>
    <w:p w:rsidR="00D77575" w:rsidRDefault="00D77575" w:rsidP="00DB5EEC">
      <w:pPr>
        <w:ind w:firstLine="720"/>
        <w:rPr>
          <w:sz w:val="28"/>
          <w:szCs w:val="28"/>
        </w:rPr>
      </w:pPr>
      <w:r w:rsidRPr="003A11FA">
        <w:rPr>
          <w:sz w:val="28"/>
          <w:szCs w:val="28"/>
        </w:rPr>
        <w:t xml:space="preserve">– </w:t>
      </w:r>
      <w:r>
        <w:rPr>
          <w:sz w:val="28"/>
          <w:szCs w:val="28"/>
        </w:rPr>
        <w:t>Магазин 50 м²;</w:t>
      </w:r>
    </w:p>
    <w:p w:rsidR="00D77575" w:rsidRPr="003A11FA" w:rsidRDefault="00D77575" w:rsidP="00DB5EEC">
      <w:pPr>
        <w:ind w:firstLine="720"/>
        <w:rPr>
          <w:sz w:val="28"/>
          <w:szCs w:val="28"/>
        </w:rPr>
      </w:pPr>
      <w:r>
        <w:rPr>
          <w:sz w:val="28"/>
          <w:szCs w:val="28"/>
        </w:rPr>
        <w:t>Капитальному ремонту подлежат:</w:t>
      </w:r>
    </w:p>
    <w:p w:rsidR="00D77575" w:rsidRPr="003A11FA" w:rsidRDefault="00D77575" w:rsidP="00DB5EEC">
      <w:pPr>
        <w:ind w:firstLine="720"/>
        <w:rPr>
          <w:sz w:val="28"/>
          <w:szCs w:val="28"/>
        </w:rPr>
      </w:pPr>
      <w:r w:rsidRPr="003A11FA">
        <w:rPr>
          <w:sz w:val="28"/>
          <w:szCs w:val="28"/>
        </w:rPr>
        <w:t>–</w:t>
      </w:r>
      <w:r>
        <w:rPr>
          <w:sz w:val="28"/>
          <w:szCs w:val="28"/>
        </w:rPr>
        <w:t>Клуб на 10 мест</w:t>
      </w:r>
      <w:r w:rsidRPr="003A11FA">
        <w:rPr>
          <w:sz w:val="28"/>
          <w:szCs w:val="28"/>
        </w:rPr>
        <w:t>;</w:t>
      </w:r>
    </w:p>
    <w:p w:rsidR="00D77575" w:rsidRPr="00E87FA8" w:rsidRDefault="00D77575" w:rsidP="00DB5EEC">
      <w:pPr>
        <w:rPr>
          <w:sz w:val="28"/>
          <w:szCs w:val="28"/>
          <w:highlight w:val="yellow"/>
        </w:rPr>
      </w:pPr>
    </w:p>
    <w:p w:rsidR="00D77575" w:rsidRPr="003A11FA" w:rsidRDefault="00D77575" w:rsidP="00DB5EEC">
      <w:pPr>
        <w:ind w:firstLine="720"/>
        <w:rPr>
          <w:b/>
          <w:i/>
          <w:sz w:val="28"/>
          <w:szCs w:val="28"/>
        </w:rPr>
      </w:pPr>
      <w:r w:rsidRPr="003A11FA">
        <w:rPr>
          <w:b/>
          <w:i/>
          <w:sz w:val="28"/>
          <w:szCs w:val="28"/>
        </w:rPr>
        <w:t>Село Блюменталь</w:t>
      </w:r>
    </w:p>
    <w:p w:rsidR="00D77575" w:rsidRPr="003A11FA" w:rsidRDefault="00D77575" w:rsidP="00DB5EEC">
      <w:pPr>
        <w:ind w:firstLine="720"/>
        <w:rPr>
          <w:sz w:val="28"/>
          <w:szCs w:val="28"/>
        </w:rPr>
      </w:pPr>
      <w:r w:rsidRPr="003A11FA">
        <w:rPr>
          <w:sz w:val="28"/>
          <w:szCs w:val="28"/>
        </w:rPr>
        <w:t>Принято к строительству:</w:t>
      </w:r>
    </w:p>
    <w:p w:rsidR="00D77575" w:rsidRDefault="00D77575" w:rsidP="00DB5EEC">
      <w:pPr>
        <w:ind w:firstLine="720"/>
        <w:rPr>
          <w:sz w:val="28"/>
          <w:szCs w:val="28"/>
        </w:rPr>
      </w:pPr>
      <w:r w:rsidRPr="003A11FA">
        <w:rPr>
          <w:sz w:val="28"/>
          <w:szCs w:val="28"/>
        </w:rPr>
        <w:t xml:space="preserve">– магазин торговой площадью </w:t>
      </w:r>
      <w:r>
        <w:rPr>
          <w:sz w:val="28"/>
          <w:szCs w:val="28"/>
        </w:rPr>
        <w:t>60</w:t>
      </w:r>
      <w:r w:rsidRPr="003A11FA">
        <w:rPr>
          <w:sz w:val="28"/>
          <w:szCs w:val="28"/>
        </w:rPr>
        <w:t xml:space="preserve"> м</w:t>
      </w:r>
      <w:r w:rsidRPr="003A11FA">
        <w:rPr>
          <w:sz w:val="28"/>
          <w:szCs w:val="28"/>
          <w:vertAlign w:val="superscript"/>
        </w:rPr>
        <w:t>2</w:t>
      </w:r>
      <w:r w:rsidRPr="003A11FA">
        <w:rPr>
          <w:sz w:val="28"/>
          <w:szCs w:val="28"/>
        </w:rPr>
        <w:t>;</w:t>
      </w:r>
    </w:p>
    <w:p w:rsidR="00D77575" w:rsidRPr="003A11FA" w:rsidRDefault="00D77575" w:rsidP="00DB5EEC">
      <w:pPr>
        <w:ind w:firstLine="720"/>
        <w:rPr>
          <w:sz w:val="28"/>
          <w:szCs w:val="28"/>
        </w:rPr>
      </w:pPr>
      <w:r>
        <w:rPr>
          <w:sz w:val="28"/>
          <w:szCs w:val="28"/>
        </w:rPr>
        <w:t>Капитальному ремонту подлежат:</w:t>
      </w:r>
    </w:p>
    <w:p w:rsidR="00D77575" w:rsidRDefault="00D77575" w:rsidP="00DB5EEC">
      <w:pPr>
        <w:ind w:firstLine="720"/>
        <w:rPr>
          <w:sz w:val="28"/>
          <w:szCs w:val="28"/>
        </w:rPr>
      </w:pPr>
      <w:r w:rsidRPr="003A11FA">
        <w:rPr>
          <w:sz w:val="28"/>
          <w:szCs w:val="28"/>
        </w:rPr>
        <w:t xml:space="preserve">–предприятие общественного питания </w:t>
      </w:r>
      <w:r>
        <w:rPr>
          <w:sz w:val="28"/>
          <w:szCs w:val="28"/>
        </w:rPr>
        <w:t>15</w:t>
      </w:r>
      <w:r w:rsidRPr="003A11FA">
        <w:rPr>
          <w:sz w:val="28"/>
          <w:szCs w:val="28"/>
        </w:rPr>
        <w:t xml:space="preserve"> мест;</w:t>
      </w:r>
    </w:p>
    <w:p w:rsidR="00D77575" w:rsidRPr="003A11FA" w:rsidRDefault="00D77575" w:rsidP="00DB5EEC">
      <w:pPr>
        <w:ind w:firstLine="720"/>
        <w:rPr>
          <w:sz w:val="28"/>
          <w:szCs w:val="28"/>
        </w:rPr>
      </w:pPr>
      <w:r w:rsidRPr="003A11FA">
        <w:rPr>
          <w:sz w:val="28"/>
          <w:szCs w:val="28"/>
        </w:rPr>
        <w:t>–</w:t>
      </w:r>
      <w:r>
        <w:rPr>
          <w:sz w:val="28"/>
          <w:szCs w:val="28"/>
        </w:rPr>
        <w:t xml:space="preserve"> баня на 5 мест.</w:t>
      </w:r>
    </w:p>
    <w:p w:rsidR="00D77575" w:rsidRPr="00E87FA8" w:rsidRDefault="00D77575" w:rsidP="00DB5EEC">
      <w:pPr>
        <w:ind w:firstLine="720"/>
        <w:rPr>
          <w:b/>
          <w:i/>
          <w:sz w:val="28"/>
          <w:szCs w:val="28"/>
          <w:highlight w:val="yellow"/>
        </w:rPr>
      </w:pPr>
    </w:p>
    <w:p w:rsidR="00D77575" w:rsidRPr="0074133D" w:rsidRDefault="00D77575" w:rsidP="00DB5EEC">
      <w:pPr>
        <w:ind w:firstLine="720"/>
        <w:rPr>
          <w:b/>
          <w:i/>
          <w:sz w:val="28"/>
          <w:szCs w:val="28"/>
        </w:rPr>
      </w:pPr>
      <w:r w:rsidRPr="0074133D">
        <w:rPr>
          <w:b/>
          <w:i/>
          <w:sz w:val="28"/>
          <w:szCs w:val="28"/>
        </w:rPr>
        <w:t>Село Старицкое</w:t>
      </w:r>
    </w:p>
    <w:p w:rsidR="00D77575" w:rsidRPr="0074133D" w:rsidRDefault="00D77575" w:rsidP="00DB5EEC">
      <w:pPr>
        <w:ind w:firstLine="720"/>
        <w:rPr>
          <w:sz w:val="28"/>
          <w:szCs w:val="28"/>
        </w:rPr>
      </w:pPr>
      <w:r w:rsidRPr="0074133D">
        <w:rPr>
          <w:sz w:val="28"/>
          <w:szCs w:val="28"/>
        </w:rPr>
        <w:t>Принято к строительству:</w:t>
      </w:r>
    </w:p>
    <w:p w:rsidR="00D77575" w:rsidRPr="003A11FA" w:rsidRDefault="00D77575" w:rsidP="00DB5EEC">
      <w:pPr>
        <w:ind w:firstLine="720"/>
        <w:rPr>
          <w:sz w:val="28"/>
          <w:szCs w:val="28"/>
        </w:rPr>
      </w:pPr>
      <w:r w:rsidRPr="003A11FA">
        <w:rPr>
          <w:sz w:val="28"/>
          <w:szCs w:val="28"/>
        </w:rPr>
        <w:t xml:space="preserve">– магазин торговой площадью </w:t>
      </w:r>
      <w:r>
        <w:rPr>
          <w:sz w:val="28"/>
          <w:szCs w:val="28"/>
        </w:rPr>
        <w:t>40</w:t>
      </w:r>
      <w:r w:rsidRPr="003A11FA">
        <w:rPr>
          <w:sz w:val="28"/>
          <w:szCs w:val="28"/>
        </w:rPr>
        <w:t xml:space="preserve"> м</w:t>
      </w:r>
      <w:r w:rsidRPr="003A11FA">
        <w:rPr>
          <w:sz w:val="28"/>
          <w:szCs w:val="28"/>
          <w:vertAlign w:val="superscript"/>
        </w:rPr>
        <w:t>2</w:t>
      </w:r>
      <w:r w:rsidRPr="003A11FA">
        <w:rPr>
          <w:sz w:val="28"/>
          <w:szCs w:val="28"/>
        </w:rPr>
        <w:t>;</w:t>
      </w:r>
    </w:p>
    <w:p w:rsidR="00D77575" w:rsidRDefault="00D77575" w:rsidP="00DB5EEC">
      <w:pPr>
        <w:ind w:firstLine="720"/>
        <w:rPr>
          <w:sz w:val="28"/>
          <w:szCs w:val="28"/>
        </w:rPr>
      </w:pPr>
      <w:r w:rsidRPr="003A11FA">
        <w:rPr>
          <w:sz w:val="28"/>
          <w:szCs w:val="28"/>
        </w:rPr>
        <w:t xml:space="preserve">–предприятие общественного питания </w:t>
      </w:r>
      <w:r>
        <w:rPr>
          <w:sz w:val="28"/>
          <w:szCs w:val="28"/>
        </w:rPr>
        <w:t>25</w:t>
      </w:r>
      <w:r w:rsidRPr="003A11FA">
        <w:rPr>
          <w:sz w:val="28"/>
          <w:szCs w:val="28"/>
        </w:rPr>
        <w:t xml:space="preserve"> мест;</w:t>
      </w:r>
    </w:p>
    <w:p w:rsidR="00D77575" w:rsidRPr="006903D4" w:rsidRDefault="00D77575" w:rsidP="00DB5EEC">
      <w:r>
        <w:rPr>
          <w:sz w:val="28"/>
          <w:szCs w:val="28"/>
        </w:rPr>
        <w:t>Капитальному ремонту подлежат:</w:t>
      </w:r>
    </w:p>
    <w:p w:rsidR="00D77575" w:rsidRPr="003A11FA" w:rsidRDefault="00D77575" w:rsidP="00DB5EEC">
      <w:pPr>
        <w:ind w:firstLine="720"/>
        <w:rPr>
          <w:sz w:val="28"/>
          <w:szCs w:val="28"/>
        </w:rPr>
      </w:pPr>
      <w:r w:rsidRPr="003A11FA">
        <w:rPr>
          <w:sz w:val="28"/>
          <w:szCs w:val="28"/>
        </w:rPr>
        <w:t>–</w:t>
      </w:r>
      <w:r>
        <w:rPr>
          <w:sz w:val="28"/>
          <w:szCs w:val="28"/>
        </w:rPr>
        <w:t xml:space="preserve"> Дом культуры на 50 мест.</w:t>
      </w:r>
    </w:p>
    <w:p w:rsidR="00D77575" w:rsidRPr="00E87FA8" w:rsidRDefault="00D77575" w:rsidP="00DB5EEC">
      <w:pPr>
        <w:ind w:firstLine="720"/>
        <w:rPr>
          <w:b/>
          <w:i/>
          <w:sz w:val="28"/>
          <w:szCs w:val="28"/>
          <w:highlight w:val="yellow"/>
        </w:rPr>
      </w:pPr>
    </w:p>
    <w:p w:rsidR="00D77575" w:rsidRPr="0074133D" w:rsidRDefault="00D77575" w:rsidP="00DB5EEC">
      <w:pPr>
        <w:ind w:firstLine="720"/>
        <w:rPr>
          <w:sz w:val="28"/>
          <w:szCs w:val="28"/>
        </w:rPr>
      </w:pPr>
      <w:r w:rsidRPr="0074133D">
        <w:rPr>
          <w:sz w:val="28"/>
          <w:szCs w:val="28"/>
        </w:rPr>
        <w:t>Под проектируемую общественно-деловую зону предусмотрено: территории:</w:t>
      </w:r>
    </w:p>
    <w:p w:rsidR="00D77575" w:rsidRPr="0074133D" w:rsidRDefault="00D77575" w:rsidP="00DB5EEC">
      <w:pPr>
        <w:ind w:firstLine="720"/>
        <w:rPr>
          <w:sz w:val="28"/>
          <w:szCs w:val="28"/>
        </w:rPr>
      </w:pPr>
      <w:r w:rsidRPr="0074133D">
        <w:rPr>
          <w:sz w:val="28"/>
          <w:szCs w:val="28"/>
        </w:rPr>
        <w:t>– с. Ключевка –</w:t>
      </w:r>
      <w:r>
        <w:rPr>
          <w:sz w:val="28"/>
          <w:szCs w:val="28"/>
        </w:rPr>
        <w:t xml:space="preserve"> 1,4 </w:t>
      </w:r>
      <w:r w:rsidRPr="0074133D">
        <w:rPr>
          <w:sz w:val="28"/>
          <w:szCs w:val="28"/>
        </w:rPr>
        <w:t>га территории;</w:t>
      </w:r>
    </w:p>
    <w:p w:rsidR="00D77575" w:rsidRPr="0074133D" w:rsidRDefault="00D77575" w:rsidP="00DB5EEC">
      <w:pPr>
        <w:ind w:firstLine="720"/>
        <w:rPr>
          <w:sz w:val="28"/>
          <w:szCs w:val="28"/>
        </w:rPr>
      </w:pPr>
      <w:r w:rsidRPr="0074133D">
        <w:rPr>
          <w:sz w:val="28"/>
          <w:szCs w:val="28"/>
        </w:rPr>
        <w:t>– с. Андреевка –</w:t>
      </w:r>
      <w:r>
        <w:rPr>
          <w:sz w:val="28"/>
          <w:szCs w:val="28"/>
        </w:rPr>
        <w:t xml:space="preserve"> 0,4 </w:t>
      </w:r>
      <w:r w:rsidRPr="0074133D">
        <w:rPr>
          <w:sz w:val="28"/>
          <w:szCs w:val="28"/>
        </w:rPr>
        <w:t>га территории;</w:t>
      </w:r>
    </w:p>
    <w:p w:rsidR="00D77575" w:rsidRPr="0074133D" w:rsidRDefault="00D77575" w:rsidP="00DB5EEC">
      <w:pPr>
        <w:ind w:firstLine="720"/>
        <w:rPr>
          <w:sz w:val="28"/>
          <w:szCs w:val="28"/>
        </w:rPr>
      </w:pPr>
      <w:r w:rsidRPr="0074133D">
        <w:rPr>
          <w:sz w:val="28"/>
          <w:szCs w:val="28"/>
        </w:rPr>
        <w:t>– с. Блюменталь –</w:t>
      </w:r>
      <w:r>
        <w:rPr>
          <w:sz w:val="28"/>
          <w:szCs w:val="28"/>
        </w:rPr>
        <w:t xml:space="preserve"> 0,96 </w:t>
      </w:r>
      <w:r w:rsidRPr="0074133D">
        <w:rPr>
          <w:sz w:val="28"/>
          <w:szCs w:val="28"/>
        </w:rPr>
        <w:t>га территории;</w:t>
      </w:r>
    </w:p>
    <w:p w:rsidR="00D77575" w:rsidRPr="0074133D" w:rsidRDefault="00D77575" w:rsidP="00DB5EEC">
      <w:pPr>
        <w:ind w:firstLine="720"/>
        <w:rPr>
          <w:sz w:val="28"/>
          <w:szCs w:val="28"/>
        </w:rPr>
      </w:pPr>
      <w:r w:rsidRPr="0074133D">
        <w:rPr>
          <w:sz w:val="28"/>
          <w:szCs w:val="28"/>
        </w:rPr>
        <w:t>– с. Старицкое–</w:t>
      </w:r>
      <w:r>
        <w:rPr>
          <w:sz w:val="28"/>
          <w:szCs w:val="28"/>
        </w:rPr>
        <w:t xml:space="preserve"> 2,2 </w:t>
      </w:r>
      <w:r w:rsidRPr="0074133D">
        <w:rPr>
          <w:sz w:val="28"/>
          <w:szCs w:val="28"/>
        </w:rPr>
        <w:t>га территории.</w:t>
      </w:r>
    </w:p>
    <w:p w:rsidR="00D77575" w:rsidRDefault="00D77575" w:rsidP="00BA5C6A">
      <w:pPr>
        <w:pStyle w:val="ListParagraph"/>
        <w:tabs>
          <w:tab w:val="left" w:pos="709"/>
          <w:tab w:val="left" w:pos="1134"/>
        </w:tabs>
        <w:ind w:left="0"/>
        <w:jc w:val="both"/>
        <w:rPr>
          <w:b/>
          <w:sz w:val="28"/>
          <w:szCs w:val="28"/>
        </w:rPr>
      </w:pPr>
    </w:p>
    <w:p w:rsidR="00D77575" w:rsidRPr="004D2938" w:rsidRDefault="00D77575" w:rsidP="00B80891">
      <w:pPr>
        <w:ind w:firstLine="709"/>
        <w:jc w:val="both"/>
        <w:rPr>
          <w:sz w:val="28"/>
          <w:szCs w:val="28"/>
        </w:rPr>
      </w:pPr>
      <w:r w:rsidRPr="00F7675E">
        <w:rPr>
          <w:sz w:val="28"/>
          <w:szCs w:val="28"/>
        </w:rPr>
        <w:t>Мощность существующ</w:t>
      </w:r>
      <w:r>
        <w:rPr>
          <w:sz w:val="28"/>
          <w:szCs w:val="28"/>
        </w:rPr>
        <w:t>их</w:t>
      </w:r>
      <w:r w:rsidRPr="00F7675E">
        <w:rPr>
          <w:sz w:val="28"/>
          <w:szCs w:val="28"/>
        </w:rPr>
        <w:t xml:space="preserve"> школ удовлетворяет современным потребностям по количеству мест с учетом 100 % уровня охвата школьников. </w:t>
      </w:r>
    </w:p>
    <w:p w:rsidR="00D77575" w:rsidRPr="00F11C9D" w:rsidRDefault="00D77575" w:rsidP="00F11C9D">
      <w:pPr>
        <w:pStyle w:val="30"/>
        <w:keepNext w:val="0"/>
        <w:ind w:firstLine="709"/>
        <w:jc w:val="both"/>
        <w:outlineLvl w:val="9"/>
        <w:rPr>
          <w:b w:val="0"/>
          <w:bCs/>
          <w:i w:val="0"/>
          <w:iCs/>
        </w:rPr>
      </w:pPr>
      <w:r w:rsidRPr="00F11C9D">
        <w:rPr>
          <w:b w:val="0"/>
          <w:i w:val="0"/>
        </w:rPr>
        <w:t>При ожидаемом приросте населения, поселение будет обеспечено существующими объектами образования на расчетный срок. Пешеходная доступность объекта соответствует нормативной (СНиП 2.07.01-89* «Градостроительство», изд. 2011г.)</w:t>
      </w:r>
    </w:p>
    <w:p w:rsidR="00D77575" w:rsidRDefault="00D77575" w:rsidP="00F11C9D">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F11C9D">
      <w:pPr>
        <w:shd w:val="clear" w:color="auto" w:fill="FFFFFF"/>
        <w:jc w:val="center"/>
        <w:outlineLvl w:val="1"/>
        <w:rPr>
          <w:b/>
          <w:smallCaps/>
          <w:sz w:val="28"/>
          <w:szCs w:val="28"/>
        </w:rPr>
      </w:pPr>
      <w:bookmarkStart w:id="10" w:name="_Toc385585971"/>
      <w:r>
        <w:rPr>
          <w:b/>
          <w:smallCaps/>
          <w:sz w:val="28"/>
          <w:szCs w:val="28"/>
        </w:rPr>
        <w:t>1.7 Мероприятия в сфере транспортной инфраструктуры</w:t>
      </w:r>
      <w:bookmarkEnd w:id="10"/>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722C9D" w:rsidRDefault="00D77575" w:rsidP="000E6D40">
      <w:pPr>
        <w:widowControl w:val="0"/>
        <w:suppressAutoHyphens/>
        <w:autoSpaceDE w:val="0"/>
        <w:spacing w:line="100" w:lineRule="atLeast"/>
        <w:ind w:right="-83" w:firstLine="709"/>
        <w:jc w:val="both"/>
        <w:rPr>
          <w:bCs/>
          <w:color w:val="000000"/>
          <w:sz w:val="28"/>
          <w:szCs w:val="28"/>
          <w:shd w:val="clear" w:color="auto" w:fill="FFFF00"/>
        </w:rPr>
      </w:pPr>
      <w:r w:rsidRPr="00722C9D">
        <w:rPr>
          <w:sz w:val="28"/>
          <w:szCs w:val="28"/>
        </w:rPr>
        <w:t xml:space="preserve">Организация внутренних автобусных маршрутов общественного транспорта внутри   </w:t>
      </w:r>
      <w:r>
        <w:rPr>
          <w:sz w:val="28"/>
          <w:szCs w:val="28"/>
        </w:rPr>
        <w:t>с. Ключевка, с. Андреевка и с. Блюменталь, с. Старицкое</w:t>
      </w:r>
      <w:r w:rsidRPr="00722C9D">
        <w:rPr>
          <w:sz w:val="28"/>
          <w:szCs w:val="28"/>
        </w:rPr>
        <w:t xml:space="preserve"> является нецелесообразным, т. к. затраты времени на трудовые передвижения (пешие) не превышает  30 минут.</w:t>
      </w:r>
    </w:p>
    <w:p w:rsidR="00D77575" w:rsidRPr="00722C9D" w:rsidRDefault="00D77575" w:rsidP="000E6D40">
      <w:pPr>
        <w:widowControl w:val="0"/>
        <w:suppressAutoHyphens/>
        <w:autoSpaceDE w:val="0"/>
        <w:spacing w:line="100" w:lineRule="atLeast"/>
        <w:ind w:right="-83" w:firstLine="709"/>
        <w:jc w:val="both"/>
        <w:rPr>
          <w:bCs/>
          <w:color w:val="000000"/>
          <w:sz w:val="28"/>
          <w:szCs w:val="28"/>
          <w:shd w:val="clear" w:color="auto" w:fill="FFFF00"/>
        </w:rPr>
      </w:pPr>
      <w:r w:rsidRPr="00722C9D">
        <w:rPr>
          <w:sz w:val="28"/>
          <w:szCs w:val="28"/>
        </w:rPr>
        <w:t>Строительство  автомобильных дорог общего пользование в границах населенного пункта, на территории, планируемой для освоение жилищным строительством.</w:t>
      </w:r>
    </w:p>
    <w:p w:rsidR="00D77575" w:rsidRPr="00722C9D" w:rsidRDefault="00D77575" w:rsidP="000E6D40">
      <w:pPr>
        <w:widowControl w:val="0"/>
        <w:suppressAutoHyphens/>
        <w:autoSpaceDE w:val="0"/>
        <w:spacing w:line="100" w:lineRule="atLeast"/>
        <w:ind w:right="-83" w:firstLine="709"/>
        <w:jc w:val="both"/>
        <w:rPr>
          <w:bCs/>
          <w:color w:val="000000"/>
          <w:sz w:val="28"/>
          <w:szCs w:val="28"/>
          <w:shd w:val="clear" w:color="auto" w:fill="FFFF00"/>
        </w:rPr>
      </w:pPr>
      <w:r w:rsidRPr="00722C9D">
        <w:rPr>
          <w:sz w:val="28"/>
          <w:szCs w:val="28"/>
        </w:rPr>
        <w:t>Устройство твердого покрытия грунтовых дорог в границах населенн</w:t>
      </w:r>
      <w:r>
        <w:rPr>
          <w:sz w:val="28"/>
          <w:szCs w:val="28"/>
        </w:rPr>
        <w:t>ых</w:t>
      </w:r>
      <w:r w:rsidRPr="00722C9D">
        <w:rPr>
          <w:sz w:val="28"/>
          <w:szCs w:val="28"/>
        </w:rPr>
        <w:t xml:space="preserve"> пунк</w:t>
      </w:r>
      <w:r>
        <w:rPr>
          <w:sz w:val="28"/>
          <w:szCs w:val="28"/>
        </w:rPr>
        <w:t xml:space="preserve">тов  </w:t>
      </w:r>
      <w:r w:rsidRPr="00722C9D">
        <w:rPr>
          <w:sz w:val="28"/>
          <w:szCs w:val="28"/>
        </w:rPr>
        <w:t xml:space="preserve">(протяженность </w:t>
      </w:r>
      <w:r>
        <w:rPr>
          <w:sz w:val="28"/>
          <w:szCs w:val="28"/>
        </w:rPr>
        <w:t>19,5</w:t>
      </w:r>
      <w:r w:rsidRPr="00722C9D">
        <w:rPr>
          <w:sz w:val="28"/>
          <w:szCs w:val="28"/>
        </w:rPr>
        <w:t xml:space="preserve"> км)</w:t>
      </w:r>
      <w:r>
        <w:rPr>
          <w:sz w:val="28"/>
          <w:szCs w:val="28"/>
        </w:rPr>
        <w:t>.</w:t>
      </w:r>
    </w:p>
    <w:p w:rsidR="00D77575" w:rsidRDefault="00D77575" w:rsidP="00F11C9D">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Default="00D77575" w:rsidP="00D11054">
      <w:pPr>
        <w:shd w:val="clear" w:color="auto" w:fill="FFFFFF"/>
        <w:jc w:val="center"/>
        <w:outlineLvl w:val="1"/>
        <w:rPr>
          <w:b/>
          <w:smallCaps/>
          <w:sz w:val="28"/>
          <w:szCs w:val="28"/>
        </w:rPr>
      </w:pPr>
      <w:bookmarkStart w:id="11" w:name="_Toc385585972"/>
      <w:r>
        <w:rPr>
          <w:b/>
          <w:smallCaps/>
          <w:sz w:val="28"/>
          <w:szCs w:val="28"/>
        </w:rPr>
        <w:t>1.8 Мероприятия по функциональному зонированию территории поселения</w:t>
      </w:r>
      <w:bookmarkEnd w:id="11"/>
    </w:p>
    <w:p w:rsidR="00D77575"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A85C86"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r w:rsidRPr="00A85C86">
        <w:rPr>
          <w:rFonts w:ascii="Times New Roman" w:hAnsi="Times New Roman" w:cs="Times New Roman"/>
          <w:bCs/>
          <w:sz w:val="28"/>
          <w:szCs w:val="28"/>
        </w:rPr>
        <w:t>Генеральным планом определены следующие функциональные зоны:</w:t>
      </w:r>
    </w:p>
    <w:p w:rsidR="00D77575" w:rsidRPr="00A85C86"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691FA0" w:rsidRDefault="00D77575" w:rsidP="00D11054">
      <w:pPr>
        <w:pStyle w:val="ConsPlusNormal"/>
        <w:widowControl/>
        <w:jc w:val="both"/>
        <w:rPr>
          <w:rFonts w:ascii="Times New Roman" w:hAnsi="Times New Roman" w:cs="Times New Roman"/>
          <w:bCs/>
          <w:sz w:val="28"/>
          <w:szCs w:val="28"/>
        </w:rPr>
      </w:pPr>
      <w:r w:rsidRPr="00691FA0">
        <w:rPr>
          <w:rFonts w:ascii="Times New Roman" w:hAnsi="Times New Roman" w:cs="Times New Roman"/>
          <w:bCs/>
          <w:sz w:val="28"/>
          <w:szCs w:val="28"/>
        </w:rPr>
        <w:t>- жилая зона;</w:t>
      </w:r>
    </w:p>
    <w:p w:rsidR="00D77575" w:rsidRPr="00691FA0" w:rsidRDefault="00D77575" w:rsidP="00D11054">
      <w:pPr>
        <w:pStyle w:val="ConsPlusNormal"/>
        <w:widowControl/>
        <w:jc w:val="both"/>
        <w:rPr>
          <w:rFonts w:ascii="Times New Roman" w:hAnsi="Times New Roman" w:cs="Times New Roman"/>
          <w:bCs/>
          <w:sz w:val="28"/>
          <w:szCs w:val="28"/>
        </w:rPr>
      </w:pPr>
      <w:r w:rsidRPr="00691FA0">
        <w:rPr>
          <w:rFonts w:ascii="Times New Roman" w:hAnsi="Times New Roman" w:cs="Times New Roman"/>
          <w:bCs/>
          <w:sz w:val="28"/>
          <w:szCs w:val="28"/>
        </w:rPr>
        <w:t xml:space="preserve">- общественно-деловая зона; </w:t>
      </w:r>
    </w:p>
    <w:p w:rsidR="00D77575" w:rsidRPr="00691FA0" w:rsidRDefault="00D77575" w:rsidP="00D11054">
      <w:pPr>
        <w:pStyle w:val="ConsPlusNormal"/>
        <w:widowControl/>
        <w:jc w:val="both"/>
        <w:rPr>
          <w:rFonts w:ascii="Times New Roman" w:hAnsi="Times New Roman" w:cs="Times New Roman"/>
          <w:bCs/>
          <w:sz w:val="28"/>
          <w:szCs w:val="28"/>
        </w:rPr>
      </w:pPr>
      <w:r w:rsidRPr="00691FA0">
        <w:rPr>
          <w:rFonts w:ascii="Times New Roman" w:hAnsi="Times New Roman" w:cs="Times New Roman"/>
          <w:bCs/>
          <w:sz w:val="28"/>
          <w:szCs w:val="28"/>
        </w:rPr>
        <w:t xml:space="preserve">- зона производственного и коммунально-складского назначения; </w:t>
      </w:r>
    </w:p>
    <w:p w:rsidR="00D77575" w:rsidRPr="00691FA0" w:rsidRDefault="00D77575" w:rsidP="00D11054">
      <w:pPr>
        <w:pStyle w:val="S"/>
        <w:spacing w:line="240" w:lineRule="auto"/>
        <w:ind w:left="1060" w:hanging="360"/>
      </w:pPr>
      <w:bookmarkStart w:id="12" w:name="_Toc312134006"/>
      <w:r w:rsidRPr="00691FA0">
        <w:rPr>
          <w:bCs/>
        </w:rPr>
        <w:t xml:space="preserve">- </w:t>
      </w:r>
      <w:r w:rsidRPr="00691FA0">
        <w:t>зона инженерной и транспортной инфраструктур;</w:t>
      </w:r>
      <w:bookmarkEnd w:id="12"/>
    </w:p>
    <w:p w:rsidR="00D77575" w:rsidRPr="00691FA0" w:rsidRDefault="00D77575" w:rsidP="00D11054">
      <w:pPr>
        <w:shd w:val="clear" w:color="auto" w:fill="FFFFFF"/>
        <w:tabs>
          <w:tab w:val="left" w:pos="1080"/>
        </w:tabs>
        <w:ind w:firstLine="720"/>
        <w:jc w:val="both"/>
        <w:rPr>
          <w:bCs/>
          <w:sz w:val="28"/>
          <w:szCs w:val="28"/>
        </w:rPr>
      </w:pPr>
      <w:r w:rsidRPr="00691FA0">
        <w:rPr>
          <w:bCs/>
          <w:sz w:val="28"/>
          <w:szCs w:val="28"/>
        </w:rPr>
        <w:t xml:space="preserve">- зона рекреационного назначения; </w:t>
      </w:r>
    </w:p>
    <w:p w:rsidR="00D77575" w:rsidRPr="00691FA0" w:rsidRDefault="00D77575" w:rsidP="00D11054">
      <w:pPr>
        <w:pStyle w:val="ConsPlusNormal"/>
        <w:widowControl/>
        <w:jc w:val="both"/>
        <w:rPr>
          <w:rFonts w:ascii="Times New Roman" w:hAnsi="Times New Roman" w:cs="Times New Roman"/>
          <w:bCs/>
          <w:sz w:val="28"/>
          <w:szCs w:val="28"/>
        </w:rPr>
      </w:pPr>
      <w:r w:rsidRPr="00691FA0">
        <w:rPr>
          <w:rFonts w:ascii="Times New Roman" w:hAnsi="Times New Roman" w:cs="Times New Roman"/>
          <w:bCs/>
          <w:sz w:val="28"/>
          <w:szCs w:val="28"/>
        </w:rPr>
        <w:t>- зона сельскохозяйственного использования;</w:t>
      </w:r>
    </w:p>
    <w:p w:rsidR="00D77575" w:rsidRPr="00691FA0" w:rsidRDefault="00D77575" w:rsidP="00D11054">
      <w:pPr>
        <w:pStyle w:val="ConsPlusNormal"/>
        <w:widowControl/>
        <w:jc w:val="both"/>
        <w:rPr>
          <w:rFonts w:ascii="Times New Roman" w:hAnsi="Times New Roman" w:cs="Times New Roman"/>
          <w:bCs/>
          <w:sz w:val="28"/>
          <w:szCs w:val="28"/>
        </w:rPr>
      </w:pPr>
      <w:r w:rsidRPr="00691FA0">
        <w:rPr>
          <w:rFonts w:ascii="Times New Roman" w:hAnsi="Times New Roman" w:cs="Times New Roman"/>
          <w:bCs/>
          <w:sz w:val="28"/>
          <w:szCs w:val="28"/>
        </w:rPr>
        <w:t>- зона озеленения специального назначения.</w:t>
      </w:r>
    </w:p>
    <w:p w:rsidR="00D77575" w:rsidRPr="00691FA0" w:rsidRDefault="00D77575" w:rsidP="00D11054">
      <w:pPr>
        <w:pStyle w:val="ConsPlusNormal"/>
        <w:widowControl/>
        <w:tabs>
          <w:tab w:val="left" w:pos="709"/>
          <w:tab w:val="left" w:pos="1134"/>
        </w:tabs>
        <w:ind w:firstLine="709"/>
        <w:jc w:val="both"/>
        <w:rPr>
          <w:rFonts w:ascii="Times New Roman" w:hAnsi="Times New Roman" w:cs="Times New Roman"/>
          <w:bCs/>
          <w:sz w:val="28"/>
          <w:szCs w:val="28"/>
        </w:rPr>
      </w:pPr>
    </w:p>
    <w:p w:rsidR="00D77575" w:rsidRPr="00A85C86" w:rsidRDefault="00D77575" w:rsidP="0004362E">
      <w:pPr>
        <w:pStyle w:val="ConsPlusNormal"/>
        <w:widowControl/>
        <w:tabs>
          <w:tab w:val="left" w:pos="709"/>
          <w:tab w:val="left" w:pos="1134"/>
        </w:tabs>
        <w:ind w:firstLine="709"/>
        <w:jc w:val="both"/>
        <w:rPr>
          <w:rFonts w:ascii="Times New Roman" w:hAnsi="Times New Roman" w:cs="Times New Roman"/>
          <w:bCs/>
          <w:sz w:val="28"/>
          <w:szCs w:val="28"/>
        </w:rPr>
      </w:pPr>
      <w:r w:rsidRPr="00A85C86">
        <w:rPr>
          <w:rFonts w:ascii="Times New Roman" w:hAnsi="Times New Roman" w:cs="Times New Roman"/>
          <w:bCs/>
          <w:sz w:val="28"/>
          <w:szCs w:val="28"/>
        </w:rPr>
        <w:t>В основу планировочной структуры населенного пункта положена сложившаяся планировка территории и существующие природные условия.</w:t>
      </w:r>
    </w:p>
    <w:p w:rsidR="00D77575" w:rsidRDefault="00D77575" w:rsidP="0004362E">
      <w:pPr>
        <w:shd w:val="clear" w:color="auto" w:fill="FFFFFF"/>
        <w:jc w:val="center"/>
        <w:outlineLvl w:val="0"/>
        <w:rPr>
          <w:b/>
          <w:smallCaps/>
          <w:sz w:val="28"/>
          <w:szCs w:val="28"/>
        </w:rPr>
      </w:pPr>
    </w:p>
    <w:p w:rsidR="00D77575" w:rsidRDefault="00D77575" w:rsidP="00166F29">
      <w:pPr>
        <w:shd w:val="clear" w:color="auto" w:fill="FFFFFF"/>
        <w:jc w:val="center"/>
        <w:rPr>
          <w:b/>
          <w:sz w:val="28"/>
          <w:szCs w:val="28"/>
        </w:rPr>
      </w:pPr>
      <w:r w:rsidRPr="00691FA0">
        <w:rPr>
          <w:b/>
          <w:sz w:val="28"/>
          <w:szCs w:val="28"/>
        </w:rPr>
        <w:t>Жилая зона</w:t>
      </w:r>
    </w:p>
    <w:p w:rsidR="00D77575" w:rsidRPr="00B258FA" w:rsidRDefault="00D77575" w:rsidP="00166F29">
      <w:pPr>
        <w:pStyle w:val="ConsPlusNormal"/>
        <w:widowControl/>
        <w:tabs>
          <w:tab w:val="left" w:pos="709"/>
          <w:tab w:val="left" w:pos="1134"/>
        </w:tabs>
        <w:ind w:firstLine="709"/>
        <w:jc w:val="both"/>
        <w:rPr>
          <w:rFonts w:ascii="Times New Roman" w:hAnsi="Times New Roman" w:cs="Times New Roman"/>
          <w:sz w:val="28"/>
          <w:szCs w:val="28"/>
        </w:rPr>
      </w:pPr>
    </w:p>
    <w:p w:rsidR="00D77575" w:rsidRDefault="00D77575" w:rsidP="00166F29">
      <w:pPr>
        <w:ind w:right="-23" w:firstLine="709"/>
        <w:jc w:val="both"/>
        <w:rPr>
          <w:sz w:val="28"/>
          <w:szCs w:val="28"/>
        </w:rPr>
      </w:pPr>
      <w:r>
        <w:rPr>
          <w:sz w:val="28"/>
          <w:szCs w:val="28"/>
        </w:rPr>
        <w:t>Жилая зона включает: жилую застройку, общественные учреждения, зеленые насаждения общего пользования, улицы, проезды, площади. В основе проектных решений по формированию жилой среды использовались следующие принципы:</w:t>
      </w:r>
    </w:p>
    <w:p w:rsidR="00D77575" w:rsidRDefault="00D77575" w:rsidP="00D11054">
      <w:pPr>
        <w:ind w:right="-23" w:firstLine="709"/>
        <w:jc w:val="both"/>
        <w:rPr>
          <w:sz w:val="28"/>
          <w:szCs w:val="28"/>
        </w:rPr>
      </w:pPr>
      <w:r>
        <w:rPr>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D77575" w:rsidRDefault="00D77575" w:rsidP="00D11054">
      <w:pPr>
        <w:ind w:right="-23" w:firstLine="709"/>
        <w:jc w:val="both"/>
        <w:rPr>
          <w:sz w:val="28"/>
          <w:szCs w:val="28"/>
        </w:rPr>
      </w:pPr>
      <w:r>
        <w:rPr>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D77575" w:rsidRDefault="00D77575" w:rsidP="00D11054">
      <w:pPr>
        <w:ind w:right="-23" w:firstLine="709"/>
        <w:jc w:val="both"/>
        <w:rPr>
          <w:sz w:val="28"/>
          <w:szCs w:val="28"/>
        </w:rPr>
      </w:pPr>
      <w:r>
        <w:rPr>
          <w:sz w:val="28"/>
          <w:szCs w:val="28"/>
        </w:rPr>
        <w:t>- выход на показатель обеспеченности не менее 30 м кв. общей площади на человека.</w:t>
      </w:r>
    </w:p>
    <w:p w:rsidR="00D77575" w:rsidRDefault="00D77575" w:rsidP="00D11054">
      <w:pPr>
        <w:ind w:right="-23" w:firstLine="709"/>
        <w:jc w:val="both"/>
        <w:rPr>
          <w:sz w:val="28"/>
          <w:szCs w:val="28"/>
        </w:rPr>
      </w:pPr>
      <w:r>
        <w:rPr>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D77575" w:rsidRPr="00BC4C87" w:rsidRDefault="00D77575" w:rsidP="00623724">
      <w:pPr>
        <w:ind w:right="284" w:firstLine="709"/>
        <w:jc w:val="center"/>
        <w:rPr>
          <w:b/>
          <w:bCs/>
          <w:sz w:val="28"/>
          <w:szCs w:val="28"/>
        </w:rPr>
      </w:pPr>
      <w:r>
        <w:rPr>
          <w:b/>
          <w:sz w:val="28"/>
          <w:szCs w:val="28"/>
        </w:rPr>
        <w:t>Общественно-деловая зона</w:t>
      </w:r>
    </w:p>
    <w:p w:rsidR="00D77575" w:rsidRDefault="00D77575" w:rsidP="003319E6">
      <w:pPr>
        <w:ind w:right="-2" w:firstLine="709"/>
        <w:jc w:val="both"/>
        <w:rPr>
          <w:bCs/>
          <w:sz w:val="28"/>
          <w:szCs w:val="28"/>
        </w:rPr>
      </w:pPr>
      <w:r w:rsidRPr="00322DFA">
        <w:rPr>
          <w:bCs/>
          <w:sz w:val="28"/>
          <w:szCs w:val="28"/>
        </w:rPr>
        <w:t>Расстояния между жилыми зданиями, жилыми и общественными, следует принимать на основе ра</w:t>
      </w:r>
      <w:r>
        <w:rPr>
          <w:bCs/>
          <w:sz w:val="28"/>
          <w:szCs w:val="28"/>
        </w:rPr>
        <w:t>счетов инсоляции и освещенности в соответствии с требованиями,</w:t>
      </w:r>
      <w:r w:rsidRPr="00322DFA">
        <w:rPr>
          <w:bCs/>
          <w:sz w:val="28"/>
          <w:szCs w:val="28"/>
        </w:rPr>
        <w:t xml:space="preserve"> приведенными в СП 52.13330</w:t>
      </w:r>
      <w:r>
        <w:rPr>
          <w:bCs/>
          <w:sz w:val="28"/>
          <w:szCs w:val="28"/>
        </w:rPr>
        <w:t>,</w:t>
      </w:r>
      <w:r w:rsidRPr="00EE2745">
        <w:rPr>
          <w:bCs/>
          <w:sz w:val="28"/>
          <w:szCs w:val="28"/>
        </w:rPr>
        <w:t xml:space="preserve"> </w:t>
      </w:r>
      <w:r w:rsidRPr="00322DFA">
        <w:rPr>
          <w:bCs/>
          <w:sz w:val="28"/>
          <w:szCs w:val="28"/>
        </w:rPr>
        <w:t xml:space="preserve">а также в соответствии с </w:t>
      </w:r>
      <w:r>
        <w:rPr>
          <w:bCs/>
          <w:sz w:val="28"/>
          <w:szCs w:val="28"/>
        </w:rPr>
        <w:t>требованиями, приведенными в главах 15-16 «Требования пожарной безопасности при градостроительной деятельности» раздела II</w:t>
      </w:r>
      <w:r w:rsidRPr="00EE2745">
        <w:rPr>
          <w:bCs/>
          <w:sz w:val="28"/>
          <w:szCs w:val="28"/>
        </w:rPr>
        <w:t xml:space="preserve"> </w:t>
      </w:r>
      <w:r>
        <w:rPr>
          <w:bCs/>
          <w:sz w:val="28"/>
          <w:szCs w:val="28"/>
        </w:rPr>
        <w:t>«Требования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r w:rsidRPr="00322DFA">
        <w:rPr>
          <w:bCs/>
          <w:sz w:val="28"/>
          <w:szCs w:val="28"/>
        </w:rPr>
        <w:t>.</w:t>
      </w:r>
    </w:p>
    <w:p w:rsidR="00D77575" w:rsidRPr="00BC4C87" w:rsidRDefault="00D77575" w:rsidP="003319E6">
      <w:pPr>
        <w:ind w:right="-2" w:firstLine="709"/>
        <w:jc w:val="both"/>
        <w:rPr>
          <w:bCs/>
          <w:sz w:val="28"/>
          <w:szCs w:val="28"/>
        </w:rPr>
      </w:pPr>
      <w:r w:rsidRPr="00BC4C87">
        <w:rPr>
          <w:bCs/>
          <w:sz w:val="28"/>
          <w:szCs w:val="28"/>
        </w:rPr>
        <w:t xml:space="preserve">Бытовые разрывы между длинными сторонами жилых зданий высотой 2-3 этажа следует принимать не менее 15 м; 4 этажа – не менее 20м; между длинными сторонами и торцами этих же зданий с окнами из жилых комнат – не менее 10 м.  </w:t>
      </w:r>
    </w:p>
    <w:p w:rsidR="00D77575" w:rsidRPr="00BC4C87" w:rsidRDefault="00D77575" w:rsidP="003319E6">
      <w:pPr>
        <w:ind w:right="-2" w:firstLine="709"/>
        <w:jc w:val="both"/>
        <w:rPr>
          <w:bCs/>
          <w:sz w:val="28"/>
          <w:szCs w:val="28"/>
        </w:rPr>
      </w:pPr>
      <w:r w:rsidRPr="00BC4C87">
        <w:rPr>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D77575" w:rsidRPr="00BC4C87" w:rsidRDefault="00D77575" w:rsidP="003319E6">
      <w:pPr>
        <w:ind w:right="-2" w:firstLine="709"/>
        <w:jc w:val="both"/>
        <w:rPr>
          <w:bCs/>
          <w:sz w:val="28"/>
          <w:szCs w:val="28"/>
        </w:rPr>
      </w:pPr>
      <w:r w:rsidRPr="00BC4C87">
        <w:rPr>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D77575" w:rsidRPr="00BC4C87" w:rsidRDefault="00D77575" w:rsidP="003319E6">
      <w:pPr>
        <w:ind w:right="-2" w:firstLine="709"/>
        <w:jc w:val="both"/>
        <w:rPr>
          <w:bCs/>
          <w:sz w:val="28"/>
          <w:szCs w:val="28"/>
        </w:rPr>
      </w:pPr>
      <w:r w:rsidRPr="00BC4C87">
        <w:rPr>
          <w:bCs/>
          <w:sz w:val="28"/>
          <w:szCs w:val="28"/>
        </w:rPr>
        <w:t xml:space="preserve">Расстояние от границ участков производственных объектов, размещаемых в общественно-деловых,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D77575" w:rsidRPr="00BC4C87" w:rsidRDefault="00D77575" w:rsidP="003319E6">
      <w:pPr>
        <w:ind w:right="-2" w:firstLine="709"/>
        <w:jc w:val="both"/>
        <w:rPr>
          <w:bCs/>
          <w:sz w:val="28"/>
          <w:szCs w:val="28"/>
        </w:rPr>
      </w:pPr>
      <w:r w:rsidRPr="00BC4C87">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D77575" w:rsidRPr="00BC4C87" w:rsidRDefault="00D77575" w:rsidP="003319E6">
      <w:pPr>
        <w:ind w:right="-2" w:firstLine="709"/>
        <w:jc w:val="both"/>
        <w:rPr>
          <w:bCs/>
          <w:sz w:val="28"/>
          <w:szCs w:val="28"/>
        </w:rPr>
      </w:pPr>
      <w:r w:rsidRPr="00BC4C87">
        <w:rPr>
          <w:bCs/>
          <w:sz w:val="28"/>
          <w:szCs w:val="28"/>
        </w:rPr>
        <w:t xml:space="preserve">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 </w:t>
      </w:r>
    </w:p>
    <w:p w:rsidR="00D77575" w:rsidRPr="00BC4C87" w:rsidRDefault="00D77575" w:rsidP="003319E6">
      <w:pPr>
        <w:ind w:right="-2" w:firstLine="709"/>
        <w:jc w:val="both"/>
        <w:rPr>
          <w:bCs/>
          <w:sz w:val="28"/>
          <w:szCs w:val="28"/>
        </w:rPr>
      </w:pPr>
      <w:r w:rsidRPr="00BC4C87">
        <w:rPr>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D77575" w:rsidRPr="00BC4C87" w:rsidRDefault="00D77575" w:rsidP="003319E6">
      <w:pPr>
        <w:ind w:right="-2" w:firstLine="709"/>
        <w:jc w:val="both"/>
        <w:rPr>
          <w:bCs/>
          <w:sz w:val="28"/>
          <w:szCs w:val="28"/>
        </w:rPr>
      </w:pPr>
      <w:r w:rsidRPr="00BC4C87">
        <w:rPr>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D77575" w:rsidRPr="00BC4C87" w:rsidRDefault="00D77575" w:rsidP="003319E6">
      <w:pPr>
        <w:ind w:right="-2" w:firstLine="709"/>
        <w:jc w:val="both"/>
        <w:rPr>
          <w:bCs/>
          <w:sz w:val="28"/>
          <w:szCs w:val="28"/>
        </w:rPr>
      </w:pPr>
      <w:r w:rsidRPr="00BC4C87">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D77575" w:rsidRPr="00BC4C87" w:rsidRDefault="00D77575" w:rsidP="003319E6">
      <w:pPr>
        <w:ind w:right="-2" w:firstLine="709"/>
        <w:jc w:val="both"/>
        <w:rPr>
          <w:bCs/>
          <w:sz w:val="28"/>
          <w:szCs w:val="28"/>
        </w:rPr>
      </w:pPr>
      <w:r w:rsidRPr="00BC4C87">
        <w:rPr>
          <w:bCs/>
          <w:sz w:val="28"/>
          <w:szCs w:val="28"/>
        </w:rPr>
        <w:t>При размещении скверов и садов следует максимально сохранять участки с существующими насаждениями и водоемами.</w:t>
      </w:r>
    </w:p>
    <w:p w:rsidR="00D77575" w:rsidRPr="00BC4C87" w:rsidRDefault="00D77575" w:rsidP="003319E6">
      <w:pPr>
        <w:ind w:right="-2" w:firstLine="709"/>
        <w:jc w:val="both"/>
        <w:rPr>
          <w:bCs/>
          <w:sz w:val="28"/>
          <w:szCs w:val="28"/>
        </w:rPr>
      </w:pPr>
      <w:r w:rsidRPr="00BC4C87">
        <w:rPr>
          <w:bCs/>
          <w:sz w:val="28"/>
          <w:szCs w:val="28"/>
        </w:rPr>
        <w:t>Площадь территории садов и скверов следует принимать не менее, га:           садов жилых районов ........................................  3</w:t>
      </w:r>
    </w:p>
    <w:p w:rsidR="00D77575" w:rsidRPr="00BC4C87" w:rsidRDefault="00D77575" w:rsidP="003319E6">
      <w:pPr>
        <w:ind w:right="-2" w:firstLine="709"/>
        <w:jc w:val="both"/>
        <w:rPr>
          <w:bCs/>
          <w:sz w:val="28"/>
          <w:szCs w:val="28"/>
        </w:rPr>
      </w:pPr>
      <w:r w:rsidRPr="00BC4C87">
        <w:rPr>
          <w:bCs/>
          <w:sz w:val="28"/>
          <w:szCs w:val="28"/>
        </w:rPr>
        <w:t xml:space="preserve">    скверов ....................................................  0,5</w:t>
      </w:r>
    </w:p>
    <w:p w:rsidR="00D77575" w:rsidRDefault="00D77575" w:rsidP="003319E6">
      <w:pPr>
        <w:ind w:right="-2" w:firstLine="709"/>
        <w:jc w:val="both"/>
        <w:rPr>
          <w:bCs/>
          <w:sz w:val="28"/>
          <w:szCs w:val="28"/>
        </w:rPr>
      </w:pPr>
      <w:r w:rsidRPr="00BC4C87">
        <w:rPr>
          <w:bCs/>
          <w:sz w:val="28"/>
          <w:szCs w:val="28"/>
        </w:rPr>
        <w:t>Необходимо предусматривать, как правило, непрерывную систему озелененных территорий и других открытых пространств.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D77575" w:rsidRPr="006B46B0" w:rsidRDefault="00D77575" w:rsidP="003319E6">
      <w:pPr>
        <w:ind w:right="-2"/>
        <w:rPr>
          <w:sz w:val="28"/>
          <w:szCs w:val="28"/>
        </w:rPr>
      </w:pPr>
    </w:p>
    <w:p w:rsidR="00D77575" w:rsidRDefault="00D77575" w:rsidP="00166F29">
      <w:pPr>
        <w:jc w:val="center"/>
        <w:rPr>
          <w:b/>
          <w:sz w:val="28"/>
          <w:szCs w:val="28"/>
        </w:rPr>
      </w:pPr>
      <w:r>
        <w:rPr>
          <w:b/>
          <w:sz w:val="28"/>
          <w:szCs w:val="28"/>
        </w:rPr>
        <w:t>Коммунально-складская зона</w:t>
      </w:r>
    </w:p>
    <w:p w:rsidR="00D77575" w:rsidRDefault="00D77575" w:rsidP="00623724">
      <w:pPr>
        <w:ind w:right="284" w:firstLine="709"/>
        <w:jc w:val="both"/>
        <w:rPr>
          <w:sz w:val="28"/>
          <w:szCs w:val="28"/>
        </w:rPr>
      </w:pPr>
      <w:r>
        <w:rPr>
          <w:sz w:val="28"/>
          <w:szCs w:val="28"/>
        </w:rPr>
        <w:t>Включает территории всех предприятий и учреждений коммунального назначения (для обслуживания населения поселка). Под коммунально-складскими зонами занято 8,9 га.</w:t>
      </w:r>
    </w:p>
    <w:p w:rsidR="00D77575" w:rsidRDefault="00D77575" w:rsidP="0004362E">
      <w:pPr>
        <w:jc w:val="center"/>
        <w:outlineLvl w:val="2"/>
        <w:rPr>
          <w:b/>
          <w:sz w:val="28"/>
          <w:szCs w:val="28"/>
        </w:rPr>
      </w:pPr>
    </w:p>
    <w:p w:rsidR="00D77575" w:rsidRDefault="00D77575" w:rsidP="00166F29">
      <w:pPr>
        <w:jc w:val="center"/>
        <w:rPr>
          <w:b/>
          <w:sz w:val="28"/>
          <w:szCs w:val="28"/>
        </w:rPr>
      </w:pPr>
      <w:r>
        <w:rPr>
          <w:b/>
          <w:sz w:val="28"/>
          <w:szCs w:val="28"/>
        </w:rPr>
        <w:t>Зона специального назначения</w:t>
      </w:r>
    </w:p>
    <w:p w:rsidR="00D77575" w:rsidRDefault="00D77575" w:rsidP="00623724">
      <w:pPr>
        <w:ind w:firstLine="709"/>
        <w:jc w:val="both"/>
        <w:rPr>
          <w:color w:val="000000"/>
          <w:sz w:val="28"/>
          <w:szCs w:val="28"/>
        </w:rPr>
      </w:pPr>
      <w:r>
        <w:rPr>
          <w:color w:val="000000"/>
          <w:sz w:val="28"/>
          <w:szCs w:val="28"/>
        </w:rPr>
        <w:t>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D77575" w:rsidRPr="00623724" w:rsidRDefault="00D77575" w:rsidP="00623724">
      <w:pPr>
        <w:spacing w:before="240"/>
        <w:ind w:right="-1"/>
        <w:jc w:val="both"/>
        <w:rPr>
          <w:b/>
          <w:bCs/>
          <w:sz w:val="28"/>
          <w:szCs w:val="28"/>
        </w:rPr>
      </w:pPr>
      <w:r w:rsidRPr="00623724">
        <w:rPr>
          <w:b/>
          <w:bCs/>
          <w:sz w:val="28"/>
          <w:szCs w:val="28"/>
        </w:rPr>
        <w:t>Производственная зона.</w:t>
      </w:r>
      <w:r w:rsidRPr="00623724">
        <w:rPr>
          <w:b/>
          <w:bCs/>
          <w:sz w:val="28"/>
          <w:szCs w:val="28"/>
          <w:lang w:eastAsia="en-US"/>
        </w:rPr>
        <w:t xml:space="preserve"> </w:t>
      </w:r>
      <w:r w:rsidRPr="00623724">
        <w:rPr>
          <w:b/>
          <w:bCs/>
          <w:sz w:val="28"/>
          <w:szCs w:val="28"/>
        </w:rPr>
        <w:t xml:space="preserve">Параметры застройки производственной зоны.   </w:t>
      </w:r>
    </w:p>
    <w:p w:rsidR="00D77575" w:rsidRDefault="00D77575" w:rsidP="00623724">
      <w:pPr>
        <w:ind w:firstLine="709"/>
        <w:jc w:val="both"/>
        <w:rPr>
          <w:sz w:val="28"/>
          <w:szCs w:val="28"/>
        </w:rPr>
      </w:pPr>
      <w:r>
        <w:rPr>
          <w:sz w:val="28"/>
          <w:szCs w:val="28"/>
        </w:rPr>
        <w:t xml:space="preserve">Производственная зона включает территории всех предприятий основного и сопутствующего назначения с всеми их зданиями, сооружениями и коммуникациями. </w:t>
      </w:r>
    </w:p>
    <w:p w:rsidR="00D77575" w:rsidRPr="00BC4C87" w:rsidRDefault="00D77575" w:rsidP="00623724">
      <w:pPr>
        <w:ind w:firstLine="709"/>
        <w:jc w:val="both"/>
        <w:rPr>
          <w:sz w:val="28"/>
          <w:szCs w:val="28"/>
        </w:rPr>
      </w:pPr>
      <w:r w:rsidRPr="00BC4C87">
        <w:rPr>
          <w:sz w:val="28"/>
          <w:szCs w:val="28"/>
        </w:rPr>
        <w:t>В состав производственных зон могут включаться:</w:t>
      </w:r>
    </w:p>
    <w:p w:rsidR="00D77575" w:rsidRPr="00BC4C87" w:rsidRDefault="00D77575" w:rsidP="00623724">
      <w:pPr>
        <w:ind w:firstLine="709"/>
        <w:jc w:val="both"/>
        <w:rPr>
          <w:sz w:val="28"/>
          <w:szCs w:val="28"/>
        </w:rPr>
      </w:pPr>
      <w:r w:rsidRPr="00BC4C87">
        <w:rPr>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77575" w:rsidRPr="00BC4C87" w:rsidRDefault="00D77575" w:rsidP="00623724">
      <w:pPr>
        <w:ind w:firstLine="709"/>
        <w:jc w:val="both"/>
        <w:rPr>
          <w:sz w:val="28"/>
          <w:szCs w:val="28"/>
        </w:rPr>
      </w:pPr>
      <w:r w:rsidRPr="00BC4C87">
        <w:rPr>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D77575" w:rsidRPr="00BC4C87" w:rsidRDefault="00D77575" w:rsidP="00623724">
      <w:pPr>
        <w:ind w:firstLine="709"/>
        <w:jc w:val="both"/>
        <w:rPr>
          <w:sz w:val="28"/>
          <w:szCs w:val="28"/>
        </w:rPr>
      </w:pPr>
      <w:r w:rsidRPr="00BC4C87">
        <w:rPr>
          <w:sz w:val="28"/>
          <w:szCs w:val="28"/>
        </w:rPr>
        <w:t>- иные виды производственной, инженерной и транспортной инфраструктур.</w:t>
      </w:r>
    </w:p>
    <w:p w:rsidR="00D77575" w:rsidRPr="00BC4C87" w:rsidRDefault="00D77575" w:rsidP="00623724">
      <w:pPr>
        <w:ind w:firstLine="709"/>
        <w:jc w:val="both"/>
        <w:rPr>
          <w:sz w:val="28"/>
          <w:szCs w:val="28"/>
        </w:rPr>
      </w:pPr>
      <w:r w:rsidRPr="00BC4C87">
        <w:rPr>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D77575" w:rsidRPr="00BC4C87" w:rsidRDefault="00D77575" w:rsidP="00623724">
      <w:pPr>
        <w:ind w:firstLine="709"/>
        <w:jc w:val="both"/>
        <w:rPr>
          <w:sz w:val="28"/>
          <w:szCs w:val="28"/>
        </w:rPr>
      </w:pPr>
      <w:r w:rsidRPr="00BC4C87">
        <w:rPr>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D77575" w:rsidRPr="00BC4C87" w:rsidRDefault="00D77575" w:rsidP="00623724">
      <w:pPr>
        <w:ind w:firstLine="709"/>
        <w:jc w:val="both"/>
        <w:rPr>
          <w:sz w:val="28"/>
          <w:szCs w:val="28"/>
        </w:rPr>
      </w:pPr>
      <w:r w:rsidRPr="00BC4C87">
        <w:rPr>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D77575" w:rsidRPr="00BC4C87" w:rsidRDefault="00D77575" w:rsidP="00623724">
      <w:pPr>
        <w:ind w:firstLine="709"/>
        <w:jc w:val="both"/>
        <w:rPr>
          <w:sz w:val="28"/>
          <w:szCs w:val="28"/>
        </w:rPr>
      </w:pPr>
      <w:r w:rsidRPr="00BC4C87">
        <w:rPr>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D77575" w:rsidRPr="00BC4C87" w:rsidRDefault="00D77575" w:rsidP="00623724">
      <w:pPr>
        <w:ind w:firstLine="709"/>
        <w:jc w:val="both"/>
        <w:rPr>
          <w:sz w:val="28"/>
          <w:szCs w:val="28"/>
        </w:rPr>
      </w:pPr>
      <w:r w:rsidRPr="00BC4C87">
        <w:rPr>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D77575" w:rsidRPr="00BC4C87" w:rsidRDefault="00D77575" w:rsidP="00623724">
      <w:pPr>
        <w:ind w:firstLine="709"/>
        <w:jc w:val="both"/>
        <w:rPr>
          <w:sz w:val="28"/>
          <w:szCs w:val="28"/>
        </w:rPr>
      </w:pPr>
      <w:r w:rsidRPr="00BC4C87">
        <w:rPr>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D77575" w:rsidRPr="00BC4C87" w:rsidRDefault="00D77575" w:rsidP="00623724">
      <w:pPr>
        <w:ind w:firstLine="709"/>
        <w:jc w:val="both"/>
        <w:rPr>
          <w:sz w:val="28"/>
          <w:szCs w:val="28"/>
        </w:rPr>
      </w:pPr>
      <w:r w:rsidRPr="00BC4C87">
        <w:rPr>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D77575" w:rsidRPr="00BC4C87" w:rsidRDefault="00D77575" w:rsidP="00623724">
      <w:pPr>
        <w:ind w:firstLine="709"/>
        <w:jc w:val="both"/>
        <w:rPr>
          <w:sz w:val="28"/>
          <w:szCs w:val="28"/>
        </w:rPr>
      </w:pPr>
      <w:r w:rsidRPr="00BC4C87">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D77575" w:rsidRPr="00BC4C87" w:rsidRDefault="00D77575" w:rsidP="00623724">
      <w:pPr>
        <w:ind w:firstLine="709"/>
        <w:jc w:val="both"/>
        <w:rPr>
          <w:sz w:val="28"/>
          <w:szCs w:val="28"/>
        </w:rPr>
      </w:pPr>
      <w:r w:rsidRPr="00BC4C87">
        <w:rPr>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D77575" w:rsidRPr="00BC4C87" w:rsidRDefault="00D77575" w:rsidP="00623724">
      <w:pPr>
        <w:ind w:firstLine="709"/>
        <w:jc w:val="both"/>
        <w:rPr>
          <w:sz w:val="28"/>
          <w:szCs w:val="28"/>
        </w:rPr>
      </w:pPr>
      <w:r w:rsidRPr="00BC4C87">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D77575" w:rsidRPr="00BC4C87" w:rsidRDefault="00D77575" w:rsidP="00623724">
      <w:pPr>
        <w:ind w:firstLine="709"/>
        <w:jc w:val="both"/>
        <w:rPr>
          <w:sz w:val="28"/>
          <w:szCs w:val="28"/>
        </w:rPr>
      </w:pPr>
      <w:r w:rsidRPr="00BC4C87">
        <w:rPr>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D77575" w:rsidRPr="00BC4C87" w:rsidRDefault="00D77575" w:rsidP="00623724">
      <w:pPr>
        <w:ind w:firstLine="709"/>
        <w:jc w:val="both"/>
        <w:rPr>
          <w:sz w:val="28"/>
          <w:szCs w:val="28"/>
        </w:rPr>
      </w:pPr>
      <w:r w:rsidRPr="00BC4C87">
        <w:rPr>
          <w:sz w:val="28"/>
          <w:szCs w:val="28"/>
        </w:rPr>
        <w:t>Размеры санитарно-защитных зон для картофеле-, овоще- и фруктохранилищ следует принимать не менее 50 м.</w:t>
      </w:r>
    </w:p>
    <w:p w:rsidR="00D77575" w:rsidRPr="00BC4C87" w:rsidRDefault="00D77575" w:rsidP="00623724">
      <w:pPr>
        <w:ind w:firstLine="709"/>
        <w:jc w:val="both"/>
        <w:rPr>
          <w:sz w:val="28"/>
          <w:szCs w:val="28"/>
        </w:rPr>
      </w:pPr>
      <w:r w:rsidRPr="00BC4C87">
        <w:rPr>
          <w:sz w:val="28"/>
          <w:szCs w:val="28"/>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D77575" w:rsidRPr="00BC4C87" w:rsidRDefault="00D77575" w:rsidP="00623724">
      <w:pPr>
        <w:ind w:firstLine="709"/>
        <w:jc w:val="both"/>
        <w:rPr>
          <w:sz w:val="28"/>
          <w:szCs w:val="28"/>
        </w:rPr>
      </w:pPr>
      <w:r w:rsidRPr="00BC4C87">
        <w:rPr>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D77575" w:rsidRPr="00BC4C87" w:rsidRDefault="00D77575" w:rsidP="00623724">
      <w:pPr>
        <w:ind w:firstLine="709"/>
        <w:jc w:val="both"/>
        <w:rPr>
          <w:sz w:val="28"/>
          <w:szCs w:val="28"/>
        </w:rPr>
      </w:pPr>
      <w:r w:rsidRPr="00BC4C87">
        <w:rPr>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D77575" w:rsidRDefault="00D77575" w:rsidP="00623724">
      <w:pPr>
        <w:ind w:firstLine="709"/>
        <w:jc w:val="both"/>
        <w:rPr>
          <w:sz w:val="28"/>
          <w:szCs w:val="28"/>
        </w:rPr>
      </w:pPr>
      <w:r w:rsidRPr="00BC4C87">
        <w:rPr>
          <w:sz w:val="28"/>
          <w:szCs w:val="28"/>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D77575" w:rsidRDefault="00D77575" w:rsidP="00623724">
      <w:pPr>
        <w:ind w:firstLine="709"/>
        <w:jc w:val="both"/>
        <w:rPr>
          <w:sz w:val="28"/>
          <w:szCs w:val="28"/>
        </w:rPr>
      </w:pPr>
      <w:r>
        <w:rPr>
          <w:sz w:val="28"/>
          <w:szCs w:val="28"/>
        </w:rPr>
        <w:t xml:space="preserve">Территориального расширения существующих производственных зон проектом не намечается. Более того, предполагается их вынос во вновь размещаемую производственную зону: на свободных территориях, со спокойным рельефом, вблизи транспортных магистралей, с соблюдением санитарного разрыва от селитебной территории, что приведет к ее более интенсивному использованию. </w:t>
      </w:r>
    </w:p>
    <w:p w:rsidR="00D77575" w:rsidRDefault="00D77575" w:rsidP="00623724">
      <w:pPr>
        <w:ind w:firstLine="709"/>
        <w:jc w:val="both"/>
        <w:rPr>
          <w:sz w:val="28"/>
          <w:szCs w:val="28"/>
        </w:rPr>
      </w:pPr>
      <w:r>
        <w:rPr>
          <w:sz w:val="28"/>
          <w:szCs w:val="28"/>
        </w:rPr>
        <w:t xml:space="preserve">Производственной зоной в границах МО Ключевский сельсовет занято  73,9 га. </w:t>
      </w:r>
    </w:p>
    <w:p w:rsidR="00D77575" w:rsidRDefault="00D77575" w:rsidP="0004362E">
      <w:pPr>
        <w:pStyle w:val="S1"/>
        <w:spacing w:line="240" w:lineRule="auto"/>
        <w:rPr>
          <w:sz w:val="28"/>
          <w:szCs w:val="28"/>
        </w:rPr>
      </w:pPr>
    </w:p>
    <w:p w:rsidR="00D77575" w:rsidRDefault="00D77575" w:rsidP="00D11054">
      <w:pPr>
        <w:shd w:val="clear" w:color="auto" w:fill="FFFFFF"/>
        <w:jc w:val="center"/>
        <w:outlineLvl w:val="1"/>
        <w:rPr>
          <w:b/>
          <w:smallCaps/>
          <w:sz w:val="28"/>
          <w:szCs w:val="28"/>
        </w:rPr>
      </w:pPr>
      <w:bookmarkStart w:id="13" w:name="_Toc385585973"/>
      <w:r>
        <w:rPr>
          <w:b/>
          <w:smallCaps/>
          <w:sz w:val="28"/>
          <w:szCs w:val="28"/>
        </w:rPr>
        <w:t>1.9 Мероприятия в сфере инженерной инфраструктуры</w:t>
      </w:r>
      <w:bookmarkEnd w:id="13"/>
    </w:p>
    <w:p w:rsidR="00D77575" w:rsidRDefault="00D77575" w:rsidP="0004362E">
      <w:pPr>
        <w:pStyle w:val="S1"/>
        <w:spacing w:line="240" w:lineRule="auto"/>
        <w:rPr>
          <w:sz w:val="28"/>
          <w:szCs w:val="28"/>
        </w:rPr>
      </w:pPr>
    </w:p>
    <w:p w:rsidR="00D77575" w:rsidRDefault="00D77575" w:rsidP="0004362E">
      <w:pPr>
        <w:shd w:val="clear" w:color="auto" w:fill="FFFFFF"/>
        <w:ind w:firstLine="720"/>
        <w:rPr>
          <w:sz w:val="28"/>
          <w:szCs w:val="28"/>
          <w:u w:val="single"/>
        </w:rPr>
      </w:pPr>
      <w:r w:rsidRPr="00A25119">
        <w:rPr>
          <w:sz w:val="28"/>
          <w:szCs w:val="28"/>
          <w:u w:val="single"/>
        </w:rPr>
        <w:t>Водоснабжение</w:t>
      </w:r>
    </w:p>
    <w:p w:rsidR="00D77575" w:rsidRPr="00C769B8" w:rsidRDefault="00D77575" w:rsidP="00C769B8">
      <w:pPr>
        <w:ind w:firstLine="709"/>
        <w:jc w:val="both"/>
        <w:rPr>
          <w:sz w:val="28"/>
          <w:szCs w:val="28"/>
          <w:u w:val="single"/>
        </w:rPr>
      </w:pPr>
      <w:r w:rsidRPr="00C769B8">
        <w:rPr>
          <w:sz w:val="28"/>
          <w:szCs w:val="28"/>
          <w:u w:val="single"/>
        </w:rPr>
        <w:t>Плановые мероприятия на расчетный 2033 год по водоснабжению МО Ключевской сельсовет.</w:t>
      </w:r>
    </w:p>
    <w:p w:rsidR="00D77575" w:rsidRPr="00C769B8" w:rsidRDefault="00D77575" w:rsidP="00C769B8">
      <w:pPr>
        <w:pStyle w:val="NormalWeb"/>
        <w:shd w:val="clear" w:color="auto" w:fill="FFFFFF"/>
        <w:ind w:firstLine="709"/>
        <w:jc w:val="both"/>
        <w:rPr>
          <w:sz w:val="28"/>
          <w:szCs w:val="28"/>
        </w:rPr>
      </w:pPr>
      <w:r w:rsidRPr="00C769B8">
        <w:rPr>
          <w:sz w:val="28"/>
          <w:szCs w:val="28"/>
        </w:rPr>
        <w:t>Организация вопроса водоснабжения наиболее близко приближена к существующей нормативной законодательной базе только у крупных недропользователей, остальные группы потребителей организуют работу бессистемно и малоэффективно, не имея грамотного инженерного решения (проекта), что зачастую не позволяет получить нужный результат и, конечно же, является фактически неэффективной тратой финансовых средств, в том числе и бюджетных.</w:t>
      </w:r>
    </w:p>
    <w:p w:rsidR="00D77575" w:rsidRPr="00C769B8" w:rsidRDefault="00D77575" w:rsidP="00C769B8">
      <w:pPr>
        <w:ind w:firstLine="709"/>
        <w:jc w:val="both"/>
        <w:rPr>
          <w:color w:val="000000"/>
          <w:sz w:val="28"/>
          <w:szCs w:val="28"/>
        </w:rPr>
      </w:pPr>
      <w:r w:rsidRPr="00C769B8">
        <w:rPr>
          <w:color w:val="000000"/>
          <w:sz w:val="28"/>
          <w:szCs w:val="28"/>
        </w:rPr>
        <w:t>Все без исключения потребители стремятся минимизировать свои расходы, что и понятно. При этом почти повсеместно строятся водозаборные скважины не только без минимального комплекса геологоразведочных работ, необходимого для определения эксплуатационных возможностей водоносных толщ и их соответствия качеству существующим нормативам и требованиям, но и без технически грамотной проектной документации.</w:t>
      </w:r>
    </w:p>
    <w:p w:rsidR="00D77575" w:rsidRPr="00C769B8" w:rsidRDefault="00D77575" w:rsidP="00C769B8">
      <w:pPr>
        <w:ind w:firstLine="709"/>
        <w:jc w:val="both"/>
        <w:rPr>
          <w:sz w:val="28"/>
          <w:szCs w:val="28"/>
        </w:rPr>
      </w:pPr>
      <w:r w:rsidRPr="00C769B8">
        <w:rPr>
          <w:color w:val="000000"/>
          <w:sz w:val="28"/>
          <w:szCs w:val="28"/>
        </w:rPr>
        <w:t xml:space="preserve">Планируется реконструкцию и эксплуатацию водозаборных сооружений в </w:t>
      </w:r>
      <w:r w:rsidRPr="00C769B8">
        <w:rPr>
          <w:sz w:val="28"/>
          <w:szCs w:val="28"/>
        </w:rPr>
        <w:t xml:space="preserve">МО Ключевской сельсовет </w:t>
      </w:r>
      <w:r w:rsidRPr="00C769B8">
        <w:rPr>
          <w:color w:val="000000"/>
          <w:sz w:val="28"/>
          <w:szCs w:val="28"/>
        </w:rPr>
        <w:t xml:space="preserve">проводить с утвержденными запасами подземных вод и наличия  проектно-сметной документации на строительство водозаборов. </w:t>
      </w:r>
    </w:p>
    <w:p w:rsidR="00D77575" w:rsidRPr="00C769B8" w:rsidRDefault="00D77575" w:rsidP="00C769B8">
      <w:pPr>
        <w:ind w:firstLine="709"/>
        <w:jc w:val="both"/>
        <w:rPr>
          <w:rStyle w:val="ae"/>
          <w:color w:val="000000"/>
          <w:sz w:val="28"/>
          <w:szCs w:val="28"/>
          <w:lang w:eastAsia="ar-SA"/>
        </w:rPr>
      </w:pPr>
      <w:r w:rsidRPr="00C769B8">
        <w:rPr>
          <w:rStyle w:val="ae"/>
          <w:sz w:val="28"/>
          <w:szCs w:val="28"/>
          <w:lang w:eastAsia="ar-SA"/>
        </w:rPr>
        <w:t xml:space="preserve">Для обеспечения сельского населения </w:t>
      </w:r>
      <w:r w:rsidRPr="00C769B8">
        <w:rPr>
          <w:sz w:val="28"/>
          <w:szCs w:val="28"/>
        </w:rPr>
        <w:t>питьевой водой, в целях удовлетворения их жизненных  потребностей и охраны здоровья,  в соответствии с нормативами качества планируется реконструкция водозаборных сооружений с учетом перспективного развития водопотребления.</w:t>
      </w:r>
    </w:p>
    <w:p w:rsidR="00D77575" w:rsidRPr="00C769B8" w:rsidRDefault="00D77575" w:rsidP="00C769B8">
      <w:pPr>
        <w:ind w:firstLine="709"/>
        <w:jc w:val="both"/>
        <w:rPr>
          <w:rStyle w:val="ae"/>
          <w:color w:val="000000"/>
          <w:sz w:val="28"/>
          <w:szCs w:val="28"/>
          <w:lang w:eastAsia="ar-SA"/>
        </w:rPr>
      </w:pPr>
      <w:r w:rsidRPr="00C769B8">
        <w:rPr>
          <w:rStyle w:val="ae"/>
          <w:color w:val="000000"/>
          <w:sz w:val="28"/>
          <w:szCs w:val="28"/>
          <w:lang w:eastAsia="ar-SA"/>
        </w:rPr>
        <w:t xml:space="preserve">Все населённые пункты </w:t>
      </w:r>
      <w:r w:rsidRPr="00C769B8">
        <w:rPr>
          <w:sz w:val="28"/>
          <w:szCs w:val="28"/>
        </w:rPr>
        <w:t xml:space="preserve">МО Ключевской сельсовет </w:t>
      </w:r>
      <w:r w:rsidRPr="00C769B8">
        <w:rPr>
          <w:rStyle w:val="ae"/>
          <w:color w:val="000000"/>
          <w:sz w:val="28"/>
          <w:szCs w:val="28"/>
          <w:lang w:eastAsia="ar-SA"/>
        </w:rPr>
        <w:t>будут снабжаться водой за счёт подземных источников.</w:t>
      </w:r>
      <w:r w:rsidRPr="00C769B8">
        <w:rPr>
          <w:iCs/>
          <w:sz w:val="28"/>
          <w:szCs w:val="28"/>
        </w:rPr>
        <w:t xml:space="preserve"> </w:t>
      </w:r>
    </w:p>
    <w:p w:rsidR="00D77575" w:rsidRPr="00C769B8" w:rsidRDefault="00D77575" w:rsidP="00C769B8">
      <w:pPr>
        <w:ind w:firstLine="709"/>
        <w:jc w:val="both"/>
        <w:rPr>
          <w:bCs/>
          <w:sz w:val="28"/>
          <w:szCs w:val="28"/>
        </w:rPr>
      </w:pPr>
      <w:r w:rsidRPr="00C769B8">
        <w:rPr>
          <w:bCs/>
          <w:sz w:val="28"/>
          <w:szCs w:val="28"/>
        </w:rPr>
        <w:t>Предусматривается создание централизованной системы водоснабжения села на базе местных запасов подземных вод для 100 % охвата населения централизованным водоснабжением хозяйственно-питьевого и противопожарного назначения.</w:t>
      </w:r>
    </w:p>
    <w:p w:rsidR="00D77575" w:rsidRPr="00C769B8" w:rsidRDefault="00D77575" w:rsidP="00C769B8">
      <w:pPr>
        <w:ind w:firstLine="709"/>
        <w:jc w:val="both"/>
        <w:rPr>
          <w:sz w:val="28"/>
          <w:szCs w:val="28"/>
        </w:rPr>
      </w:pPr>
      <w:r w:rsidRPr="00C769B8">
        <w:rPr>
          <w:sz w:val="28"/>
          <w:szCs w:val="28"/>
        </w:rPr>
        <w:t>Ввиду большой изношенности водозаборных сооружений и сетей водопровода на территории поселения необходимо выполнить следующие мероприятия:</w:t>
      </w:r>
    </w:p>
    <w:p w:rsidR="00D77575" w:rsidRPr="00C769B8" w:rsidRDefault="00D77575" w:rsidP="00C769B8">
      <w:pPr>
        <w:ind w:firstLine="709"/>
        <w:jc w:val="both"/>
        <w:rPr>
          <w:color w:val="000000"/>
          <w:sz w:val="28"/>
          <w:szCs w:val="28"/>
          <w:shd w:val="clear" w:color="auto" w:fill="FFFFFF"/>
        </w:rPr>
      </w:pPr>
      <w:r w:rsidRPr="00C769B8">
        <w:rPr>
          <w:color w:val="000000"/>
          <w:sz w:val="28"/>
          <w:szCs w:val="28"/>
          <w:shd w:val="clear" w:color="auto" w:fill="FFFFFF"/>
        </w:rPr>
        <w:t xml:space="preserve">   - произвести полную инвентаризацию всех источников хозяйственно-питьевого водоснабжения на территории поселения, в том числе находящихся на участках промышленных, сельскохозяйственных и др. предприятий, с последующей оценкой целесообразности их использования и разработкой необходимых мероприятий по ремонту или тампонированию;</w:t>
      </w:r>
    </w:p>
    <w:p w:rsidR="00D77575" w:rsidRPr="00C769B8" w:rsidRDefault="00D77575" w:rsidP="00C769B8">
      <w:pPr>
        <w:shd w:val="clear" w:color="auto" w:fill="FFFFFF"/>
        <w:ind w:firstLine="709"/>
        <w:jc w:val="both"/>
        <w:rPr>
          <w:color w:val="000000"/>
          <w:sz w:val="28"/>
          <w:szCs w:val="28"/>
          <w:shd w:val="clear" w:color="auto" w:fill="FFFFFF"/>
        </w:rPr>
      </w:pPr>
      <w:r w:rsidRPr="00C769B8">
        <w:rPr>
          <w:color w:val="000000"/>
          <w:sz w:val="28"/>
          <w:szCs w:val="28"/>
          <w:shd w:val="clear" w:color="auto" w:fill="FFFFFF"/>
        </w:rPr>
        <w:t xml:space="preserve">   - для подтверждения эксплуатационных запасов подземных вод требуется выполнение гидрогеологического доизучения (требуется проект) и проведения мониторинга;</w:t>
      </w:r>
    </w:p>
    <w:p w:rsidR="00D77575" w:rsidRPr="00C769B8" w:rsidRDefault="00D77575" w:rsidP="00C769B8">
      <w:pPr>
        <w:shd w:val="clear" w:color="auto" w:fill="FFFFFF"/>
        <w:ind w:firstLine="709"/>
        <w:jc w:val="both"/>
        <w:rPr>
          <w:sz w:val="28"/>
          <w:szCs w:val="28"/>
        </w:rPr>
      </w:pPr>
      <w:r w:rsidRPr="00C769B8">
        <w:rPr>
          <w:sz w:val="28"/>
          <w:szCs w:val="28"/>
        </w:rPr>
        <w:t xml:space="preserve">   -  в каждом поселении на водозаборе планируется устройство двух артезианских скважин (одна резервная) для обеспечения надежности системы водоснабжения, устройство блочной установки для очистки воды;</w:t>
      </w:r>
    </w:p>
    <w:p w:rsidR="00D77575" w:rsidRPr="00C769B8" w:rsidRDefault="00D77575" w:rsidP="00C769B8">
      <w:pPr>
        <w:ind w:firstLine="709"/>
        <w:jc w:val="both"/>
        <w:rPr>
          <w:sz w:val="28"/>
          <w:szCs w:val="28"/>
        </w:rPr>
      </w:pPr>
      <w:r w:rsidRPr="00C769B8">
        <w:rPr>
          <w:sz w:val="28"/>
          <w:szCs w:val="28"/>
        </w:rPr>
        <w:t xml:space="preserve">      -  строительство резервуаров чистой воды и других сооружений-накопителей для обеспечения необходимого запаса воды на случай аварийных и чрезвычайных ситуаций;</w:t>
      </w:r>
    </w:p>
    <w:p w:rsidR="00D77575" w:rsidRPr="00C769B8" w:rsidRDefault="00D77575" w:rsidP="00C769B8">
      <w:pPr>
        <w:shd w:val="clear" w:color="auto" w:fill="FFFFFF"/>
        <w:ind w:firstLine="709"/>
        <w:jc w:val="both"/>
        <w:rPr>
          <w:sz w:val="28"/>
          <w:szCs w:val="28"/>
        </w:rPr>
      </w:pPr>
      <w:r w:rsidRPr="00C769B8">
        <w:rPr>
          <w:sz w:val="28"/>
          <w:szCs w:val="28"/>
        </w:rPr>
        <w:t xml:space="preserve">   -  на первую очередь строительства обеспечить население необходимым количеством воды посредством устройства индивидуального ввода водопровода каждому потребителю;</w:t>
      </w:r>
    </w:p>
    <w:p w:rsidR="00D77575" w:rsidRPr="00C769B8" w:rsidRDefault="00D77575" w:rsidP="00C769B8">
      <w:pPr>
        <w:shd w:val="clear" w:color="auto" w:fill="FFFFFF"/>
        <w:ind w:firstLine="709"/>
        <w:jc w:val="both"/>
        <w:rPr>
          <w:sz w:val="28"/>
          <w:szCs w:val="28"/>
        </w:rPr>
      </w:pPr>
      <w:r w:rsidRPr="00C769B8">
        <w:rPr>
          <w:sz w:val="28"/>
          <w:szCs w:val="28"/>
        </w:rPr>
        <w:t xml:space="preserve">    -  строительство кольцевых сетей с постоянной циркуляцией воды по замкнутому контуру;</w:t>
      </w:r>
    </w:p>
    <w:p w:rsidR="00D77575" w:rsidRPr="00C769B8" w:rsidRDefault="00D77575" w:rsidP="00C769B8">
      <w:pPr>
        <w:ind w:firstLine="709"/>
        <w:jc w:val="both"/>
        <w:rPr>
          <w:sz w:val="28"/>
          <w:szCs w:val="28"/>
        </w:rPr>
      </w:pPr>
      <w:r w:rsidRPr="00C769B8">
        <w:rPr>
          <w:sz w:val="28"/>
          <w:szCs w:val="28"/>
        </w:rPr>
        <w:t xml:space="preserve">   - подготовить необходимые документы и получить лицензии на право пользования недрами с целью добычи подземных вод.</w:t>
      </w:r>
    </w:p>
    <w:p w:rsidR="00D77575" w:rsidRPr="00C769B8" w:rsidRDefault="00D77575" w:rsidP="00C769B8">
      <w:pPr>
        <w:ind w:firstLine="709"/>
        <w:jc w:val="both"/>
        <w:rPr>
          <w:i/>
          <w:sz w:val="28"/>
          <w:szCs w:val="28"/>
        </w:rPr>
      </w:pPr>
      <w:r w:rsidRPr="00C769B8">
        <w:rPr>
          <w:i/>
          <w:sz w:val="28"/>
          <w:szCs w:val="28"/>
        </w:rPr>
        <w:t>Предварительный состав подлежащих реконструкции водозаборных сооружений:</w:t>
      </w:r>
    </w:p>
    <w:p w:rsidR="00D77575" w:rsidRPr="00C769B8" w:rsidRDefault="00D77575" w:rsidP="00C769B8">
      <w:pPr>
        <w:ind w:firstLine="709"/>
        <w:jc w:val="both"/>
        <w:rPr>
          <w:sz w:val="28"/>
          <w:szCs w:val="28"/>
        </w:rPr>
      </w:pPr>
      <w:r w:rsidRPr="00C769B8">
        <w:rPr>
          <w:sz w:val="28"/>
          <w:szCs w:val="28"/>
        </w:rPr>
        <w:t xml:space="preserve">- водозаборные скважины (рабочая и резервная) с глубинными насосами; </w:t>
      </w:r>
    </w:p>
    <w:p w:rsidR="00D77575" w:rsidRPr="00C769B8" w:rsidRDefault="00D77575" w:rsidP="00C769B8">
      <w:pPr>
        <w:ind w:firstLine="709"/>
        <w:jc w:val="both"/>
        <w:rPr>
          <w:sz w:val="28"/>
          <w:szCs w:val="28"/>
        </w:rPr>
      </w:pPr>
      <w:r w:rsidRPr="00C769B8">
        <w:rPr>
          <w:sz w:val="28"/>
          <w:szCs w:val="28"/>
        </w:rPr>
        <w:t>-  насосная станция 2-го подъема;</w:t>
      </w:r>
    </w:p>
    <w:p w:rsidR="00D77575" w:rsidRPr="00C769B8" w:rsidRDefault="00D77575" w:rsidP="00C769B8">
      <w:pPr>
        <w:ind w:firstLine="709"/>
        <w:jc w:val="both"/>
        <w:rPr>
          <w:sz w:val="28"/>
          <w:szCs w:val="28"/>
        </w:rPr>
      </w:pPr>
      <w:r w:rsidRPr="00C769B8">
        <w:rPr>
          <w:sz w:val="28"/>
          <w:szCs w:val="28"/>
        </w:rPr>
        <w:t>-  станция водоподготовки;</w:t>
      </w:r>
    </w:p>
    <w:p w:rsidR="00D77575" w:rsidRPr="00C769B8" w:rsidRDefault="00D77575" w:rsidP="00C769B8">
      <w:pPr>
        <w:ind w:firstLine="709"/>
        <w:jc w:val="both"/>
        <w:rPr>
          <w:sz w:val="28"/>
          <w:szCs w:val="28"/>
        </w:rPr>
      </w:pPr>
      <w:r w:rsidRPr="00C769B8">
        <w:rPr>
          <w:sz w:val="28"/>
          <w:szCs w:val="28"/>
        </w:rPr>
        <w:t xml:space="preserve">- </w:t>
      </w:r>
      <w:r w:rsidRPr="00C769B8">
        <w:rPr>
          <w:rStyle w:val="ae"/>
          <w:sz w:val="28"/>
          <w:szCs w:val="28"/>
          <w:lang w:eastAsia="ar-SA"/>
        </w:rPr>
        <w:t>сборные резервуары,</w:t>
      </w:r>
      <w:r w:rsidRPr="00C769B8">
        <w:rPr>
          <w:sz w:val="28"/>
          <w:szCs w:val="28"/>
        </w:rPr>
        <w:t xml:space="preserve"> водоводы и разводящая уличная водопроводная сеть с пожарными гидрантами;</w:t>
      </w:r>
    </w:p>
    <w:p w:rsidR="00D77575" w:rsidRPr="00C769B8" w:rsidRDefault="00D77575" w:rsidP="00C769B8">
      <w:pPr>
        <w:ind w:firstLine="709"/>
        <w:jc w:val="both"/>
        <w:rPr>
          <w:sz w:val="28"/>
          <w:szCs w:val="28"/>
        </w:rPr>
      </w:pPr>
      <w:r w:rsidRPr="00C769B8">
        <w:rPr>
          <w:sz w:val="28"/>
          <w:szCs w:val="28"/>
        </w:rPr>
        <w:t>-  водонапорная башня или подземный  контррезервуар.</w:t>
      </w:r>
    </w:p>
    <w:p w:rsidR="00D77575" w:rsidRPr="00C769B8" w:rsidRDefault="00D77575" w:rsidP="00C769B8">
      <w:pPr>
        <w:ind w:firstLine="709"/>
        <w:jc w:val="both"/>
        <w:rPr>
          <w:sz w:val="28"/>
          <w:szCs w:val="28"/>
        </w:rPr>
      </w:pPr>
      <w:r w:rsidRPr="00C769B8">
        <w:rPr>
          <w:sz w:val="28"/>
          <w:szCs w:val="28"/>
        </w:rPr>
        <w:t xml:space="preserve">Существующие скважины  эксплуатируются свыше 30 лет и их состояние близко к критическому. Скважины кольматируют, выходят из строя погружные насосы и фильтры. В связи с этим в первую очередь предусматривается строительство новых скважин и регенерация действующих. Наряду с отечественными погружными насосами, целесообразно использовать зарубежные, хорошо зарекомендовавшие себя в работе и имеющие сравнительно небольшой наружный диаметр, что значительно снижает стоимость скважин и их эксплуатации. Отдельной проблемой можно признать разрушение водонапорных башен, воздвигнутых более 30 лет назад. В случае выхода их из строя насосное оборудование работает с большой нагрузкой,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местных ЖКХ. Восстановление же башни — трудоемкое и дорогостоящее мероприятие. </w:t>
      </w:r>
    </w:p>
    <w:p w:rsidR="00D77575" w:rsidRPr="00C769B8" w:rsidRDefault="00D77575" w:rsidP="00C769B8">
      <w:pPr>
        <w:shd w:val="clear" w:color="auto" w:fill="FFFFFF"/>
        <w:ind w:firstLine="709"/>
        <w:jc w:val="both"/>
        <w:rPr>
          <w:rStyle w:val="ae"/>
          <w:sz w:val="28"/>
          <w:szCs w:val="28"/>
          <w:lang w:eastAsia="ar-SA"/>
        </w:rPr>
      </w:pPr>
      <w:r w:rsidRPr="00C769B8">
        <w:rPr>
          <w:sz w:val="28"/>
          <w:szCs w:val="28"/>
          <w:shd w:val="clear" w:color="auto" w:fill="FFFFFF"/>
        </w:rPr>
        <w:t xml:space="preserve">Предлагается при реконструкции металлических баков водонапорных башен вместо окраски использовать листы полипропилена изнутри. </w:t>
      </w:r>
      <w:r w:rsidRPr="00C769B8">
        <w:rPr>
          <w:sz w:val="28"/>
          <w:szCs w:val="28"/>
        </w:rPr>
        <w:t>Это современный качественный материал не подлежащий коррозии и воздействию агрессивных сред. За счет уникального сварочного оборудования можно надежно сваривать листы полипропилена между собой с гарантией от возможности образования течи до 50 лет. Полипропилен не требует антикоррозийной обработки, покраски. Благодаря уникальной структуре на нем не образуются отложения, поэтому качество воды в полипропиленовых баках всегда остается на неизменно высоком уровне. Полипропилен достаточно хорошо держит тепло и выдерживает ударные нагрузки при возникновении гидроударов. Полипропилен не передает воде цвета и запаха. Гигиенический сертификат, подтвержденный санитарно-эпидемиологическими испытаниям,  позволяет использовать полипропилен даже в пищевой промышленности.</w:t>
      </w:r>
      <w:r w:rsidRPr="00C769B8">
        <w:rPr>
          <w:rStyle w:val="ae"/>
          <w:sz w:val="28"/>
          <w:szCs w:val="28"/>
          <w:lang w:eastAsia="ar-SA"/>
        </w:rPr>
        <w:t xml:space="preserve">   </w:t>
      </w:r>
    </w:p>
    <w:p w:rsidR="00D77575" w:rsidRPr="00C769B8" w:rsidRDefault="00D77575" w:rsidP="00C769B8">
      <w:pPr>
        <w:ind w:firstLine="709"/>
        <w:jc w:val="both"/>
        <w:rPr>
          <w:bCs/>
          <w:sz w:val="28"/>
          <w:szCs w:val="28"/>
        </w:rPr>
      </w:pPr>
      <w:r w:rsidRPr="00C769B8">
        <w:rPr>
          <w:sz w:val="28"/>
          <w:szCs w:val="28"/>
        </w:rPr>
        <w:t>Одним из решений может быть замена башен на гидропневматические баки с использованием насосных агрегатов с частотным приводом.</w:t>
      </w:r>
    </w:p>
    <w:p w:rsidR="00D77575" w:rsidRPr="00C769B8" w:rsidRDefault="00D77575" w:rsidP="00C769B8">
      <w:pPr>
        <w:ind w:firstLine="709"/>
        <w:jc w:val="both"/>
        <w:rPr>
          <w:sz w:val="28"/>
          <w:szCs w:val="28"/>
          <w:shd w:val="clear" w:color="auto" w:fill="FFFFFF"/>
        </w:rPr>
      </w:pPr>
      <w:r w:rsidRPr="00C769B8">
        <w:rPr>
          <w:sz w:val="28"/>
          <w:szCs w:val="28"/>
          <w:shd w:val="clear" w:color="auto" w:fill="FFFFFF"/>
        </w:rPr>
        <w:t xml:space="preserve">Вместо водонапорной башни возможна установка наземного павильона со станцией управления погружным или центробежным насосом. В состав станции управления входят преобразователь частоты, контрольно-измерительные приборы, коммутационная аппаратура, органы управления и контроля. </w:t>
      </w:r>
    </w:p>
    <w:p w:rsidR="00D77575" w:rsidRPr="00C769B8" w:rsidRDefault="00D77575" w:rsidP="00C769B8">
      <w:pPr>
        <w:pStyle w:val="BodyTextIndent"/>
        <w:spacing w:after="0"/>
        <w:ind w:left="0"/>
        <w:jc w:val="both"/>
        <w:rPr>
          <w:rStyle w:val="apple-converted-space"/>
          <w:sz w:val="28"/>
          <w:szCs w:val="28"/>
          <w:shd w:val="clear" w:color="auto" w:fill="FFFFFF"/>
        </w:rPr>
      </w:pPr>
      <w:r w:rsidRPr="00C769B8">
        <w:rPr>
          <w:sz w:val="28"/>
          <w:szCs w:val="28"/>
          <w:shd w:val="clear" w:color="auto" w:fill="FFFFFF"/>
        </w:rPr>
        <w:t>Регулирование давления может быть автоматическим и ручным.</w:t>
      </w:r>
      <w:r w:rsidRPr="00C769B8">
        <w:rPr>
          <w:rStyle w:val="apple-converted-space"/>
          <w:sz w:val="28"/>
          <w:szCs w:val="28"/>
          <w:shd w:val="clear" w:color="auto" w:fill="FFFFFF"/>
        </w:rPr>
        <w:t> </w:t>
      </w:r>
      <w:r w:rsidRPr="00C769B8">
        <w:rPr>
          <w:sz w:val="28"/>
          <w:szCs w:val="28"/>
        </w:rPr>
        <w:br/>
      </w:r>
      <w:r w:rsidRPr="00C769B8">
        <w:rPr>
          <w:sz w:val="28"/>
          <w:szCs w:val="28"/>
          <w:shd w:val="clear" w:color="auto" w:fill="FFFFFF"/>
        </w:rPr>
        <w:t>При автоматическом управлении процесс регулирования давления полностью автоматизирован. При ручном – возможны варианты дискретного (ночное давление – дневное давление) и плавного регулирования давления в водопроводной сети (согласно установленных ограничений).</w:t>
      </w:r>
      <w:r w:rsidRPr="00C769B8">
        <w:rPr>
          <w:rStyle w:val="apple-converted-space"/>
          <w:sz w:val="28"/>
          <w:szCs w:val="28"/>
          <w:shd w:val="clear" w:color="auto" w:fill="FFFFFF"/>
        </w:rPr>
        <w:t> </w:t>
      </w:r>
    </w:p>
    <w:p w:rsidR="00D77575" w:rsidRPr="00C769B8" w:rsidRDefault="00D77575" w:rsidP="00C769B8">
      <w:pPr>
        <w:pStyle w:val="NormalWeb"/>
        <w:ind w:firstLine="709"/>
        <w:jc w:val="both"/>
        <w:rPr>
          <w:sz w:val="28"/>
          <w:szCs w:val="28"/>
        </w:rPr>
      </w:pPr>
      <w:r w:rsidRPr="00C769B8">
        <w:rPr>
          <w:sz w:val="28"/>
          <w:szCs w:val="28"/>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Коммуникации станций водоподготовки следует рассчитывать на возможность пропуска расхода воды на 20 - 30% больше расчетного.</w:t>
      </w:r>
    </w:p>
    <w:p w:rsidR="00D77575" w:rsidRPr="00C769B8" w:rsidRDefault="00D77575" w:rsidP="00C769B8">
      <w:pPr>
        <w:pStyle w:val="NormalWeb"/>
        <w:ind w:firstLine="709"/>
        <w:jc w:val="both"/>
        <w:rPr>
          <w:sz w:val="28"/>
          <w:szCs w:val="28"/>
        </w:rPr>
      </w:pPr>
      <w:r w:rsidRPr="00C769B8">
        <w:rPr>
          <w:sz w:val="28"/>
          <w:szCs w:val="28"/>
        </w:rPr>
        <w:t xml:space="preserve">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w:t>
      </w:r>
    </w:p>
    <w:p w:rsidR="00D77575" w:rsidRPr="00C769B8" w:rsidRDefault="00D77575" w:rsidP="00C769B8">
      <w:pPr>
        <w:pStyle w:val="NormalWeb"/>
        <w:ind w:firstLine="709"/>
        <w:jc w:val="both"/>
        <w:rPr>
          <w:sz w:val="28"/>
          <w:szCs w:val="28"/>
        </w:rPr>
      </w:pPr>
      <w:r w:rsidRPr="00C769B8">
        <w:rPr>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77575" w:rsidRPr="00C769B8" w:rsidRDefault="00D77575" w:rsidP="00C769B8">
      <w:pPr>
        <w:pStyle w:val="NormalWeb"/>
        <w:ind w:firstLine="709"/>
        <w:jc w:val="both"/>
        <w:rPr>
          <w:sz w:val="28"/>
          <w:szCs w:val="28"/>
        </w:rPr>
      </w:pPr>
      <w:r w:rsidRPr="00C769B8">
        <w:rPr>
          <w:sz w:val="28"/>
          <w:szCs w:val="28"/>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D77575" w:rsidRPr="00C769B8" w:rsidRDefault="00D77575" w:rsidP="00C769B8">
      <w:pPr>
        <w:pStyle w:val="BodyTextIndent"/>
        <w:spacing w:after="0"/>
        <w:ind w:left="0"/>
        <w:jc w:val="both"/>
        <w:rPr>
          <w:sz w:val="28"/>
          <w:szCs w:val="28"/>
        </w:rPr>
      </w:pPr>
      <w:r w:rsidRPr="00C769B8">
        <w:rPr>
          <w:sz w:val="28"/>
          <w:szCs w:val="28"/>
        </w:rPr>
        <w:t>Существующий сохраняемый усадебный фонд с водопользованием из водоразборных колонок и шахтных колодцев поэтапно подключается к системам внутренних вводов водопровода с оборудованием ванными и местными водонагревателями. Планируемый усадебный фонд и объекты соцкультбыта подключается к водопроводным сетям с устройством ввода водопровода, оборудованного водомерным узлом.</w:t>
      </w:r>
    </w:p>
    <w:p w:rsidR="00D77575" w:rsidRPr="00C769B8" w:rsidRDefault="00D77575" w:rsidP="00C769B8">
      <w:pPr>
        <w:ind w:firstLine="709"/>
        <w:jc w:val="both"/>
        <w:rPr>
          <w:sz w:val="28"/>
          <w:szCs w:val="28"/>
        </w:rPr>
      </w:pPr>
      <w:r w:rsidRPr="00C769B8">
        <w:rPr>
          <w:rStyle w:val="ae"/>
          <w:sz w:val="28"/>
          <w:szCs w:val="28"/>
          <w:lang w:eastAsia="ar-SA"/>
        </w:rPr>
        <w:t>Планируется п</w:t>
      </w:r>
      <w:r w:rsidRPr="00C769B8">
        <w:rPr>
          <w:sz w:val="28"/>
          <w:szCs w:val="28"/>
        </w:rPr>
        <w:t xml:space="preserve">ерекладка существующих сетей в поселении с увеличением их диаметра для пропуска расчетного расхода. Прокладка новых кольцевых разводящих сетей с установкой пожарных гидрантов и задвижек для отключения отдельных участков сети на случай аварии, в том числе в районах усадебной и секционной застройки с подключением всех жилых домов. Реконструкция действующих систем возможна путем замены трубопроводов (ввиду 100% износа), отдельных сооружений, оборудования. </w:t>
      </w:r>
      <w:r w:rsidRPr="00C769B8">
        <w:rPr>
          <w:bCs/>
          <w:sz w:val="28"/>
          <w:szCs w:val="28"/>
        </w:rPr>
        <w:t xml:space="preserve">Водопроводная сеть трассируется по кольцевой схеме с отдельными тупиковыми участками, оборудуется аварийными перемычками, на сети устанавливаются колодцы с пожарными гидрантами и прочей водопроводной арматурой. Все параметры системы уточняются на последующей стадии проектирования. </w:t>
      </w:r>
      <w:r w:rsidRPr="00C769B8">
        <w:rPr>
          <w:rStyle w:val="ae"/>
          <w:sz w:val="28"/>
          <w:szCs w:val="28"/>
          <w:lang w:eastAsia="ar-SA"/>
        </w:rPr>
        <w:t xml:space="preserve"> </w:t>
      </w:r>
      <w:r w:rsidRPr="00C769B8">
        <w:rPr>
          <w:bCs/>
          <w:sz w:val="28"/>
          <w:szCs w:val="28"/>
        </w:rPr>
        <w:t>В конце тупика проектируются противопожарные резервуары или водоемы</w:t>
      </w:r>
      <w:r w:rsidRPr="00C769B8">
        <w:rPr>
          <w:sz w:val="28"/>
          <w:szCs w:val="28"/>
        </w:rPr>
        <w:t xml:space="preserve">. </w:t>
      </w:r>
    </w:p>
    <w:p w:rsidR="00D77575" w:rsidRPr="00C769B8" w:rsidRDefault="00D77575" w:rsidP="00C769B8">
      <w:pPr>
        <w:ind w:firstLine="709"/>
        <w:jc w:val="both"/>
        <w:rPr>
          <w:sz w:val="28"/>
          <w:szCs w:val="28"/>
        </w:rPr>
      </w:pPr>
      <w:r w:rsidRPr="00C769B8">
        <w:rPr>
          <w:sz w:val="28"/>
          <w:szCs w:val="28"/>
        </w:rPr>
        <w:t xml:space="preserve">      </w:t>
      </w:r>
    </w:p>
    <w:p w:rsidR="00D77575" w:rsidRPr="00C769B8" w:rsidRDefault="00D77575" w:rsidP="00C769B8">
      <w:pPr>
        <w:ind w:firstLine="709"/>
        <w:jc w:val="both"/>
        <w:rPr>
          <w:iCs/>
          <w:sz w:val="28"/>
          <w:szCs w:val="28"/>
        </w:rPr>
      </w:pPr>
      <w:r w:rsidRPr="00C769B8">
        <w:rPr>
          <w:sz w:val="28"/>
          <w:szCs w:val="28"/>
          <w:u w:val="single"/>
        </w:rPr>
        <w:t>Село Ключевка</w:t>
      </w:r>
      <w:r w:rsidRPr="00C769B8">
        <w:rPr>
          <w:iCs/>
          <w:sz w:val="28"/>
          <w:szCs w:val="28"/>
        </w:rPr>
        <w:t xml:space="preserve"> </w:t>
      </w:r>
    </w:p>
    <w:p w:rsidR="00D77575" w:rsidRPr="00C769B8" w:rsidRDefault="00D77575" w:rsidP="00C769B8">
      <w:pPr>
        <w:ind w:firstLine="709"/>
        <w:jc w:val="both"/>
        <w:rPr>
          <w:rStyle w:val="ae"/>
          <w:sz w:val="28"/>
          <w:szCs w:val="28"/>
          <w:u w:val="single"/>
          <w:lang w:eastAsia="ar-SA"/>
        </w:rPr>
      </w:pPr>
      <w:r w:rsidRPr="00C769B8">
        <w:rPr>
          <w:rStyle w:val="ae"/>
          <w:sz w:val="28"/>
          <w:szCs w:val="28"/>
          <w:lang w:eastAsia="ar-SA"/>
        </w:rPr>
        <w:t>Планируется реконструкция и  модернизация существующего водозабора.</w:t>
      </w:r>
    </w:p>
    <w:p w:rsidR="00D77575" w:rsidRPr="00C769B8" w:rsidRDefault="00D77575" w:rsidP="00C769B8">
      <w:pPr>
        <w:ind w:firstLine="709"/>
        <w:jc w:val="both"/>
        <w:rPr>
          <w:sz w:val="28"/>
          <w:szCs w:val="28"/>
        </w:rPr>
      </w:pPr>
      <w:r w:rsidRPr="00C769B8">
        <w:rPr>
          <w:i/>
          <w:sz w:val="28"/>
          <w:szCs w:val="28"/>
        </w:rPr>
        <w:t>Расчетная</w:t>
      </w:r>
      <w:r w:rsidRPr="00C769B8">
        <w:rPr>
          <w:sz w:val="28"/>
          <w:szCs w:val="28"/>
        </w:rPr>
        <w:t xml:space="preserve"> производительность водозаборных сооружений с учетом расхода воды на полив и собственные нужды – 390,0 м</w:t>
      </w:r>
      <w:r w:rsidRPr="00C769B8">
        <w:rPr>
          <w:sz w:val="28"/>
          <w:szCs w:val="28"/>
          <w:vertAlign w:val="superscript"/>
        </w:rPr>
        <w:t>3</w:t>
      </w:r>
      <w:r w:rsidRPr="00C769B8">
        <w:rPr>
          <w:sz w:val="28"/>
          <w:szCs w:val="28"/>
        </w:rPr>
        <w:t>/сут, без учета на полив 300,0 м</w:t>
      </w:r>
      <w:r w:rsidRPr="00C769B8">
        <w:rPr>
          <w:sz w:val="28"/>
          <w:szCs w:val="28"/>
          <w:vertAlign w:val="superscript"/>
        </w:rPr>
        <w:t>3</w:t>
      </w:r>
      <w:r w:rsidRPr="00C769B8">
        <w:rPr>
          <w:sz w:val="28"/>
          <w:szCs w:val="28"/>
        </w:rPr>
        <w:t>/сут.</w:t>
      </w:r>
    </w:p>
    <w:p w:rsidR="00D77575" w:rsidRPr="00C769B8" w:rsidRDefault="00D77575" w:rsidP="00C769B8">
      <w:pPr>
        <w:ind w:firstLine="709"/>
        <w:jc w:val="both"/>
        <w:rPr>
          <w:sz w:val="28"/>
          <w:szCs w:val="28"/>
        </w:rPr>
      </w:pPr>
      <w:r w:rsidRPr="00C769B8">
        <w:rPr>
          <w:sz w:val="28"/>
          <w:szCs w:val="28"/>
        </w:rPr>
        <w:t xml:space="preserve">Диаметр трубопроводов 75 - 200 мм.  Протяженность планируемых сетей 820 м. Внутриквартальные сети Ду50, Ду25  определить при детальной разработке (требуется проект).  </w:t>
      </w:r>
    </w:p>
    <w:p w:rsidR="00D77575" w:rsidRPr="00C769B8" w:rsidRDefault="00D77575" w:rsidP="00C769B8">
      <w:pPr>
        <w:ind w:firstLine="709"/>
        <w:jc w:val="both"/>
        <w:rPr>
          <w:rStyle w:val="ae"/>
          <w:sz w:val="28"/>
          <w:szCs w:val="28"/>
          <w:lang w:eastAsia="ar-SA"/>
        </w:rPr>
      </w:pPr>
      <w:r w:rsidRPr="00C769B8">
        <w:rPr>
          <w:sz w:val="28"/>
          <w:szCs w:val="28"/>
          <w:u w:val="single"/>
        </w:rPr>
        <w:t>Село Андреевка</w:t>
      </w:r>
    </w:p>
    <w:p w:rsidR="00D77575" w:rsidRPr="00C769B8" w:rsidRDefault="00D77575" w:rsidP="00C769B8">
      <w:pPr>
        <w:ind w:firstLine="709"/>
        <w:jc w:val="both"/>
        <w:rPr>
          <w:sz w:val="28"/>
          <w:szCs w:val="28"/>
        </w:rPr>
      </w:pPr>
      <w:r w:rsidRPr="00C769B8">
        <w:rPr>
          <w:rStyle w:val="ae"/>
          <w:sz w:val="28"/>
          <w:szCs w:val="28"/>
          <w:lang w:eastAsia="ar-SA"/>
        </w:rPr>
        <w:t>Планируется реконструкция и  модернизация существующего водозабора.</w:t>
      </w:r>
      <w:r w:rsidRPr="00C769B8">
        <w:rPr>
          <w:sz w:val="28"/>
          <w:szCs w:val="28"/>
        </w:rPr>
        <w:t xml:space="preserve">  </w:t>
      </w:r>
      <w:r w:rsidRPr="00C769B8">
        <w:rPr>
          <w:i/>
          <w:sz w:val="28"/>
          <w:szCs w:val="28"/>
        </w:rPr>
        <w:t>Расчетная</w:t>
      </w:r>
      <w:r w:rsidRPr="00C769B8">
        <w:rPr>
          <w:sz w:val="28"/>
          <w:szCs w:val="28"/>
        </w:rPr>
        <w:t xml:space="preserve"> производительность водозаборных сооружений с учетом расхода воды на полив и собственные нужды – 65,0 м</w:t>
      </w:r>
      <w:r w:rsidRPr="00C769B8">
        <w:rPr>
          <w:sz w:val="28"/>
          <w:szCs w:val="28"/>
          <w:vertAlign w:val="superscript"/>
        </w:rPr>
        <w:t>3</w:t>
      </w:r>
      <w:r w:rsidRPr="00C769B8">
        <w:rPr>
          <w:sz w:val="28"/>
          <w:szCs w:val="28"/>
        </w:rPr>
        <w:t xml:space="preserve">/сут. </w:t>
      </w:r>
    </w:p>
    <w:p w:rsidR="00D77575" w:rsidRPr="00C769B8" w:rsidRDefault="00D77575" w:rsidP="00C769B8">
      <w:pPr>
        <w:ind w:firstLine="709"/>
        <w:jc w:val="both"/>
        <w:rPr>
          <w:rStyle w:val="ae"/>
          <w:sz w:val="28"/>
          <w:szCs w:val="28"/>
          <w:lang w:eastAsia="ru-RU"/>
        </w:rPr>
      </w:pPr>
      <w:r w:rsidRPr="00C769B8">
        <w:rPr>
          <w:sz w:val="28"/>
          <w:szCs w:val="28"/>
        </w:rPr>
        <w:t xml:space="preserve">Диаметр трубопроводов 75 - 110 мм.  Протяженность планируемых сетей 1260 м.  </w:t>
      </w:r>
    </w:p>
    <w:p w:rsidR="00D77575" w:rsidRPr="00C769B8" w:rsidRDefault="00D77575" w:rsidP="00C769B8">
      <w:pPr>
        <w:ind w:firstLine="709"/>
        <w:jc w:val="both"/>
        <w:rPr>
          <w:sz w:val="28"/>
          <w:szCs w:val="28"/>
        </w:rPr>
      </w:pPr>
      <w:r w:rsidRPr="00C769B8">
        <w:rPr>
          <w:sz w:val="28"/>
          <w:szCs w:val="28"/>
        </w:rPr>
        <w:t xml:space="preserve">Внутриквартальные сети Ду50, Ду25  определить при детальной разработке (требуется проект).  </w:t>
      </w:r>
    </w:p>
    <w:p w:rsidR="00D77575" w:rsidRPr="00C769B8" w:rsidRDefault="00D77575" w:rsidP="00C769B8">
      <w:pPr>
        <w:ind w:firstLine="709"/>
        <w:jc w:val="both"/>
        <w:rPr>
          <w:sz w:val="28"/>
          <w:szCs w:val="28"/>
          <w:u w:val="single"/>
        </w:rPr>
      </w:pPr>
    </w:p>
    <w:p w:rsidR="00D77575" w:rsidRPr="00C769B8" w:rsidRDefault="00D77575" w:rsidP="00C769B8">
      <w:pPr>
        <w:ind w:firstLine="709"/>
        <w:jc w:val="both"/>
        <w:rPr>
          <w:rStyle w:val="ae"/>
          <w:sz w:val="28"/>
          <w:szCs w:val="28"/>
          <w:lang w:eastAsia="ar-SA"/>
        </w:rPr>
      </w:pPr>
      <w:r w:rsidRPr="00C769B8">
        <w:rPr>
          <w:sz w:val="28"/>
          <w:szCs w:val="28"/>
          <w:u w:val="single"/>
        </w:rPr>
        <w:t>Село Блюменталь</w:t>
      </w:r>
    </w:p>
    <w:p w:rsidR="00D77575" w:rsidRPr="00C769B8" w:rsidRDefault="00D77575" w:rsidP="00C769B8">
      <w:pPr>
        <w:ind w:firstLine="709"/>
        <w:jc w:val="both"/>
        <w:rPr>
          <w:sz w:val="28"/>
          <w:szCs w:val="28"/>
        </w:rPr>
      </w:pPr>
      <w:r w:rsidRPr="00C769B8">
        <w:rPr>
          <w:rStyle w:val="ae"/>
          <w:sz w:val="28"/>
          <w:szCs w:val="28"/>
          <w:lang w:eastAsia="ar-SA"/>
        </w:rPr>
        <w:t>Планируется реконструкция и  модернизация существующего водозабора.</w:t>
      </w:r>
      <w:r w:rsidRPr="00C769B8">
        <w:rPr>
          <w:sz w:val="28"/>
          <w:szCs w:val="28"/>
        </w:rPr>
        <w:t xml:space="preserve"> </w:t>
      </w:r>
      <w:r w:rsidRPr="00C769B8">
        <w:rPr>
          <w:i/>
          <w:sz w:val="28"/>
          <w:szCs w:val="28"/>
        </w:rPr>
        <w:t>Расчетная</w:t>
      </w:r>
      <w:r w:rsidRPr="00C769B8">
        <w:rPr>
          <w:sz w:val="28"/>
          <w:szCs w:val="28"/>
        </w:rPr>
        <w:t xml:space="preserve"> производительность водозаборных сооружений с учетом расхода воды на полив и собственные нужды – 110,0 м</w:t>
      </w:r>
      <w:r w:rsidRPr="00C769B8">
        <w:rPr>
          <w:sz w:val="28"/>
          <w:szCs w:val="28"/>
          <w:vertAlign w:val="superscript"/>
        </w:rPr>
        <w:t>3</w:t>
      </w:r>
      <w:r w:rsidRPr="00C769B8">
        <w:rPr>
          <w:sz w:val="28"/>
          <w:szCs w:val="28"/>
        </w:rPr>
        <w:t xml:space="preserve">/сут. </w:t>
      </w:r>
    </w:p>
    <w:p w:rsidR="00D77575" w:rsidRPr="00C769B8" w:rsidRDefault="00D77575" w:rsidP="00C769B8">
      <w:pPr>
        <w:ind w:firstLine="709"/>
        <w:jc w:val="both"/>
        <w:rPr>
          <w:rStyle w:val="ae"/>
          <w:sz w:val="28"/>
          <w:szCs w:val="28"/>
          <w:lang w:eastAsia="ru-RU"/>
        </w:rPr>
      </w:pPr>
      <w:r w:rsidRPr="00C769B8">
        <w:rPr>
          <w:sz w:val="28"/>
          <w:szCs w:val="28"/>
        </w:rPr>
        <w:t xml:space="preserve">Диаметр трубопроводов 75 - 110 мм.  Протяженность планируемых сетей 880 м.  </w:t>
      </w:r>
    </w:p>
    <w:p w:rsidR="00D77575" w:rsidRPr="00C769B8" w:rsidRDefault="00D77575" w:rsidP="00C769B8">
      <w:pPr>
        <w:ind w:firstLine="709"/>
        <w:jc w:val="both"/>
        <w:rPr>
          <w:sz w:val="28"/>
          <w:szCs w:val="28"/>
        </w:rPr>
      </w:pPr>
      <w:r w:rsidRPr="00C769B8">
        <w:rPr>
          <w:sz w:val="28"/>
          <w:szCs w:val="28"/>
        </w:rPr>
        <w:t xml:space="preserve">Внутриквартальные сети Ду50, Ду25  определить при детальной разработке (требуется проект).  </w:t>
      </w:r>
    </w:p>
    <w:p w:rsidR="00D77575" w:rsidRPr="00C769B8" w:rsidRDefault="00D77575" w:rsidP="00C769B8">
      <w:pPr>
        <w:ind w:firstLine="709"/>
        <w:jc w:val="both"/>
        <w:rPr>
          <w:sz w:val="28"/>
          <w:szCs w:val="28"/>
        </w:rPr>
      </w:pPr>
      <w:r w:rsidRPr="00C769B8">
        <w:rPr>
          <w:sz w:val="28"/>
          <w:szCs w:val="28"/>
        </w:rPr>
        <w:t xml:space="preserve">Трубы  для хозяйственно-бытового и противопожарного водоснабжения рекомендуется применить напорные полиэтиленовые по ГОСТ 18599-2001 и проложить на глубине, защищенной от промерзания. </w:t>
      </w:r>
    </w:p>
    <w:p w:rsidR="00D77575" w:rsidRPr="00C769B8" w:rsidRDefault="00D77575" w:rsidP="00C769B8">
      <w:pPr>
        <w:ind w:firstLine="709"/>
        <w:jc w:val="both"/>
        <w:rPr>
          <w:sz w:val="28"/>
          <w:szCs w:val="28"/>
        </w:rPr>
      </w:pPr>
    </w:p>
    <w:p w:rsidR="00D77575" w:rsidRPr="00C769B8" w:rsidRDefault="00D77575" w:rsidP="00C769B8">
      <w:pPr>
        <w:ind w:firstLine="709"/>
        <w:jc w:val="both"/>
        <w:rPr>
          <w:sz w:val="28"/>
          <w:szCs w:val="28"/>
          <w:u w:val="single"/>
        </w:rPr>
      </w:pPr>
      <w:r w:rsidRPr="00C769B8">
        <w:rPr>
          <w:sz w:val="28"/>
          <w:szCs w:val="28"/>
          <w:u w:val="single"/>
        </w:rPr>
        <w:t>Село Старицкое</w:t>
      </w:r>
    </w:p>
    <w:p w:rsidR="00D77575" w:rsidRPr="00C769B8" w:rsidRDefault="00D77575" w:rsidP="00C769B8">
      <w:pPr>
        <w:ind w:firstLine="709"/>
        <w:jc w:val="both"/>
        <w:rPr>
          <w:sz w:val="28"/>
          <w:szCs w:val="28"/>
        </w:rPr>
      </w:pPr>
      <w:r w:rsidRPr="00C769B8">
        <w:rPr>
          <w:sz w:val="28"/>
          <w:szCs w:val="28"/>
        </w:rPr>
        <w:t xml:space="preserve"> </w:t>
      </w:r>
      <w:r w:rsidRPr="00C769B8">
        <w:rPr>
          <w:rStyle w:val="ae"/>
          <w:sz w:val="28"/>
          <w:szCs w:val="28"/>
          <w:lang w:eastAsia="ar-SA"/>
        </w:rPr>
        <w:t>Планируется реконструкция и  модернизация существующего водозабора.</w:t>
      </w:r>
      <w:r w:rsidRPr="00C769B8">
        <w:rPr>
          <w:sz w:val="28"/>
          <w:szCs w:val="28"/>
        </w:rPr>
        <w:t xml:space="preserve"> </w:t>
      </w:r>
      <w:r w:rsidRPr="00C769B8">
        <w:rPr>
          <w:i/>
          <w:sz w:val="28"/>
          <w:szCs w:val="28"/>
        </w:rPr>
        <w:t>Расчетная</w:t>
      </w:r>
      <w:r w:rsidRPr="00C769B8">
        <w:rPr>
          <w:sz w:val="28"/>
          <w:szCs w:val="28"/>
        </w:rPr>
        <w:t xml:space="preserve"> производительность водозаборных сооружений с учетом расхода воды на полив и собственные нужды – 180,0 м</w:t>
      </w:r>
      <w:r w:rsidRPr="00C769B8">
        <w:rPr>
          <w:sz w:val="28"/>
          <w:szCs w:val="28"/>
          <w:vertAlign w:val="superscript"/>
        </w:rPr>
        <w:t>3</w:t>
      </w:r>
      <w:r w:rsidRPr="00C769B8">
        <w:rPr>
          <w:sz w:val="28"/>
          <w:szCs w:val="28"/>
        </w:rPr>
        <w:t xml:space="preserve">/сут. </w:t>
      </w:r>
    </w:p>
    <w:p w:rsidR="00D77575" w:rsidRPr="00C769B8" w:rsidRDefault="00D77575" w:rsidP="00C769B8">
      <w:pPr>
        <w:ind w:firstLine="709"/>
        <w:jc w:val="both"/>
        <w:rPr>
          <w:rStyle w:val="ae"/>
          <w:sz w:val="28"/>
          <w:szCs w:val="28"/>
          <w:lang w:eastAsia="ru-RU"/>
        </w:rPr>
      </w:pPr>
      <w:r w:rsidRPr="00C769B8">
        <w:rPr>
          <w:sz w:val="28"/>
          <w:szCs w:val="28"/>
        </w:rPr>
        <w:t>Диаметр трубопроводов 75 - 160 мм.  Протяженность планируемых сетей 2060</w:t>
      </w:r>
      <w:r w:rsidRPr="00C769B8">
        <w:rPr>
          <w:color w:val="FF0000"/>
          <w:sz w:val="28"/>
          <w:szCs w:val="28"/>
        </w:rPr>
        <w:t xml:space="preserve"> </w:t>
      </w:r>
      <w:r w:rsidRPr="00C769B8">
        <w:rPr>
          <w:sz w:val="28"/>
          <w:szCs w:val="28"/>
        </w:rPr>
        <w:t xml:space="preserve">м.  </w:t>
      </w:r>
    </w:p>
    <w:p w:rsidR="00D77575" w:rsidRPr="00C769B8" w:rsidRDefault="00D77575" w:rsidP="00C769B8">
      <w:pPr>
        <w:ind w:firstLine="709"/>
        <w:jc w:val="both"/>
        <w:rPr>
          <w:sz w:val="28"/>
          <w:szCs w:val="28"/>
        </w:rPr>
      </w:pPr>
      <w:r w:rsidRPr="00C769B8">
        <w:rPr>
          <w:sz w:val="28"/>
          <w:szCs w:val="28"/>
        </w:rPr>
        <w:t xml:space="preserve">Внутриквартальные сети Ду50, Ду25  определить при детальной разработке (требуется проект).  </w:t>
      </w:r>
    </w:p>
    <w:p w:rsidR="00D77575" w:rsidRPr="00C769B8" w:rsidRDefault="00D77575" w:rsidP="00C769B8">
      <w:pPr>
        <w:ind w:firstLine="709"/>
        <w:jc w:val="both"/>
        <w:rPr>
          <w:sz w:val="28"/>
          <w:szCs w:val="28"/>
        </w:rPr>
      </w:pPr>
      <w:r w:rsidRPr="00C769B8">
        <w:rPr>
          <w:sz w:val="28"/>
          <w:szCs w:val="28"/>
        </w:rPr>
        <w:t xml:space="preserve">Трубы  для хозяйственно-бытового и противопожарного водоснабжения рекомендуется применить напорные полиэтиленовые по ГОСТ 18599-2001 и проложить на глубине, защищенной от промерзания. </w:t>
      </w:r>
    </w:p>
    <w:p w:rsidR="00D77575" w:rsidRPr="00C769B8" w:rsidRDefault="00D77575" w:rsidP="00C769B8">
      <w:pPr>
        <w:ind w:firstLine="709"/>
        <w:jc w:val="both"/>
        <w:rPr>
          <w:sz w:val="28"/>
          <w:szCs w:val="28"/>
        </w:rPr>
      </w:pPr>
      <w:r w:rsidRPr="00C769B8">
        <w:rPr>
          <w:sz w:val="28"/>
          <w:szCs w:val="28"/>
        </w:rPr>
        <w:t xml:space="preserve">На промышленных и сельскохозяйственных предприятиях МО Ключевской сельсовет предусмотреть локальные системы водоснабжения от существующих и проектируемых скважин. Проектирование систем водоснабжения производственных и сельскохозяйственных предприятий осуществлять в основном по ведомственным проектам с внедрением передовых безводных или маловодных технологий, с внедрением систем оборотного водоснабжения, использования очищенных поверхностных вод, с нормированием очищенных поверхностных вод в строгом соответствии с международными стандартами. </w:t>
      </w:r>
    </w:p>
    <w:p w:rsidR="00D77575" w:rsidRPr="00C769B8" w:rsidRDefault="00D77575" w:rsidP="00C769B8">
      <w:pPr>
        <w:ind w:firstLine="709"/>
        <w:jc w:val="both"/>
        <w:rPr>
          <w:sz w:val="28"/>
          <w:szCs w:val="28"/>
        </w:rPr>
      </w:pPr>
      <w:r w:rsidRPr="00C769B8">
        <w:rPr>
          <w:sz w:val="28"/>
          <w:szCs w:val="28"/>
        </w:rPr>
        <w:t>Для полива территорий, зеленых насаждений, приусадебных участков создать систему технического водоснабжения, используя воду из поверхностных источников.</w:t>
      </w:r>
    </w:p>
    <w:p w:rsidR="00D77575" w:rsidRPr="00C769B8" w:rsidRDefault="00D77575" w:rsidP="00C769B8">
      <w:pPr>
        <w:ind w:firstLine="709"/>
        <w:jc w:val="both"/>
        <w:rPr>
          <w:b/>
          <w:i/>
          <w:sz w:val="28"/>
          <w:szCs w:val="28"/>
        </w:rPr>
      </w:pPr>
    </w:p>
    <w:p w:rsidR="00D77575" w:rsidRPr="00C769B8" w:rsidRDefault="00D77575" w:rsidP="00C769B8">
      <w:pPr>
        <w:ind w:firstLine="709"/>
        <w:jc w:val="both"/>
        <w:rPr>
          <w:b/>
          <w:i/>
          <w:sz w:val="28"/>
          <w:szCs w:val="28"/>
        </w:rPr>
      </w:pPr>
      <w:r w:rsidRPr="00C769B8">
        <w:rPr>
          <w:b/>
          <w:i/>
          <w:sz w:val="28"/>
          <w:szCs w:val="28"/>
        </w:rPr>
        <w:t>Пожаротушение МО Ключевской сельсовет</w:t>
      </w:r>
      <w:r w:rsidRPr="00C769B8">
        <w:rPr>
          <w:b/>
          <w:bCs/>
          <w:i/>
          <w:sz w:val="28"/>
          <w:szCs w:val="28"/>
        </w:rPr>
        <w:t>.</w:t>
      </w:r>
    </w:p>
    <w:p w:rsidR="00D77575" w:rsidRPr="00C769B8" w:rsidRDefault="00D77575" w:rsidP="00C769B8">
      <w:pPr>
        <w:shd w:val="clear" w:color="auto" w:fill="FFFFFF"/>
        <w:ind w:firstLine="709"/>
        <w:jc w:val="both"/>
        <w:rPr>
          <w:sz w:val="28"/>
          <w:szCs w:val="28"/>
        </w:rPr>
      </w:pPr>
      <w:r w:rsidRPr="00C769B8">
        <w:rPr>
          <w:sz w:val="28"/>
          <w:szCs w:val="28"/>
        </w:rPr>
        <w:t>Проектом предусматривается выполнение противопожарных мероприятий согласно норме СП 8.13131.2009.  Противопожарный водопровод объединен с хозяйственно-питьевым. Для наружного пожаротушения на водопроводных сетях установить пожарные гидранты и краны. 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w:t>
      </w:r>
    </w:p>
    <w:p w:rsidR="00D77575" w:rsidRPr="00C769B8" w:rsidRDefault="00D77575" w:rsidP="00C769B8">
      <w:pPr>
        <w:ind w:firstLine="709"/>
        <w:jc w:val="both"/>
        <w:rPr>
          <w:sz w:val="28"/>
          <w:szCs w:val="28"/>
        </w:rPr>
      </w:pPr>
      <w:r w:rsidRPr="00C769B8">
        <w:rPr>
          <w:sz w:val="28"/>
          <w:szCs w:val="28"/>
        </w:rPr>
        <w:t>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w:t>
      </w:r>
    </w:p>
    <w:p w:rsidR="00D77575" w:rsidRPr="00C769B8" w:rsidRDefault="00D77575" w:rsidP="00C769B8">
      <w:pPr>
        <w:ind w:firstLine="709"/>
        <w:jc w:val="both"/>
        <w:rPr>
          <w:sz w:val="28"/>
          <w:szCs w:val="28"/>
          <w:lang w:eastAsia="ar-SA"/>
        </w:rPr>
      </w:pPr>
      <w:r w:rsidRPr="00C769B8">
        <w:rPr>
          <w:sz w:val="28"/>
          <w:szCs w:val="28"/>
        </w:rPr>
        <w:t>Резервуары должны быть оснащены водоприемными колодцами для возможности применения мотопомп, а также разворотными площадками 12х12 для пожарной техники.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 Объем резервуаров должен быть уточнен при рабочем проектировании в соответствии с действительным строительным объемом возводимых зданий и сооружений. Местоположение пожарных резервуаров  должно быть принято из условия обслуживания ими зданий и сооружений в радиусе 100÷150 м.</w:t>
      </w:r>
    </w:p>
    <w:p w:rsidR="00D77575" w:rsidRPr="00C769B8" w:rsidRDefault="00D77575" w:rsidP="00C769B8">
      <w:pPr>
        <w:ind w:firstLine="709"/>
        <w:jc w:val="both"/>
        <w:rPr>
          <w:sz w:val="28"/>
          <w:szCs w:val="28"/>
        </w:rPr>
      </w:pPr>
      <w:r w:rsidRPr="00C769B8">
        <w:rPr>
          <w:bCs/>
          <w:sz w:val="28"/>
          <w:szCs w:val="28"/>
        </w:rPr>
        <w:t xml:space="preserve">Все параметры систем водоснабжения </w:t>
      </w:r>
      <w:r w:rsidRPr="00C769B8">
        <w:rPr>
          <w:sz w:val="28"/>
          <w:szCs w:val="28"/>
        </w:rPr>
        <w:t xml:space="preserve">МО Ключевской сельсовет </w:t>
      </w:r>
      <w:r w:rsidRPr="00C769B8">
        <w:rPr>
          <w:bCs/>
          <w:sz w:val="28"/>
          <w:szCs w:val="28"/>
        </w:rPr>
        <w:t xml:space="preserve">уточняются на последующей стадии проектирования. Все работы, связанные со строительством и реконструкцией водопроводных сооружений  являются первоочередными. </w:t>
      </w:r>
      <w:r w:rsidRPr="00C769B8">
        <w:rPr>
          <w:sz w:val="28"/>
          <w:szCs w:val="28"/>
        </w:rPr>
        <w:t xml:space="preserve">Для обеспечения гарантированного водоснабжения поселения необходима разработка схемы водоснабжения с проведением гидравлического расчета всей сети (требуется проект). </w:t>
      </w:r>
    </w:p>
    <w:p w:rsidR="00D77575" w:rsidRPr="00C769B8" w:rsidRDefault="00D77575" w:rsidP="00C769B8">
      <w:pPr>
        <w:ind w:firstLine="709"/>
        <w:jc w:val="both"/>
        <w:rPr>
          <w:i/>
          <w:sz w:val="28"/>
          <w:szCs w:val="28"/>
        </w:rPr>
      </w:pPr>
      <w:r w:rsidRPr="00C769B8">
        <w:rPr>
          <w:i/>
          <w:sz w:val="28"/>
          <w:szCs w:val="28"/>
        </w:rPr>
        <w:t>Эксплуатация сетей водопровода:</w:t>
      </w:r>
    </w:p>
    <w:p w:rsidR="00D77575" w:rsidRPr="00C769B8" w:rsidRDefault="00D77575" w:rsidP="00C769B8">
      <w:pPr>
        <w:snapToGrid w:val="0"/>
        <w:ind w:firstLine="709"/>
        <w:jc w:val="both"/>
        <w:rPr>
          <w:sz w:val="28"/>
          <w:szCs w:val="28"/>
        </w:rPr>
      </w:pPr>
      <w:r w:rsidRPr="00C769B8">
        <w:rPr>
          <w:sz w:val="28"/>
          <w:szCs w:val="28"/>
        </w:rPr>
        <w:t>- 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D77575" w:rsidRPr="00C769B8" w:rsidRDefault="00D77575" w:rsidP="00C769B8">
      <w:pPr>
        <w:ind w:firstLine="709"/>
        <w:jc w:val="both"/>
        <w:rPr>
          <w:sz w:val="28"/>
          <w:szCs w:val="28"/>
        </w:rPr>
      </w:pPr>
      <w:r w:rsidRPr="00C769B8">
        <w:rPr>
          <w:sz w:val="28"/>
          <w:szCs w:val="28"/>
        </w:rPr>
        <w:t>- оборудование водозаборов аппаратурой для систематического контроля соответствия фактического дебита при эксплуатации водопровода проектной производительности.</w:t>
      </w:r>
    </w:p>
    <w:p w:rsidR="00D77575" w:rsidRPr="00C769B8" w:rsidRDefault="00D77575" w:rsidP="00C769B8">
      <w:pPr>
        <w:ind w:firstLine="709"/>
        <w:jc w:val="both"/>
        <w:rPr>
          <w:sz w:val="28"/>
          <w:szCs w:val="28"/>
        </w:rPr>
      </w:pPr>
      <w:r w:rsidRPr="00C769B8">
        <w:rPr>
          <w:sz w:val="28"/>
          <w:szCs w:val="28"/>
        </w:rPr>
        <w:t>- исключение риска чрезвычайных ситуаций, возникающих из-за некачественной питьевой воды, путем своевременного финансирования и исполнения всех мероприятий.</w:t>
      </w:r>
    </w:p>
    <w:p w:rsidR="00D77575" w:rsidRPr="00C769B8" w:rsidRDefault="00D77575" w:rsidP="00C769B8">
      <w:pPr>
        <w:pStyle w:val="Default"/>
        <w:ind w:firstLine="709"/>
        <w:jc w:val="both"/>
        <w:rPr>
          <w:rFonts w:ascii="Times New Roman" w:hAnsi="Times New Roman" w:cs="Times New Roman"/>
          <w:color w:val="auto"/>
          <w:sz w:val="28"/>
          <w:szCs w:val="28"/>
        </w:rPr>
      </w:pPr>
      <w:r w:rsidRPr="00C769B8">
        <w:rPr>
          <w:rFonts w:ascii="Times New Roman" w:hAnsi="Times New Roman" w:cs="Times New Roman"/>
          <w:color w:val="auto"/>
          <w:sz w:val="28"/>
          <w:szCs w:val="28"/>
        </w:rPr>
        <w:t>Для решения поставленных задач по водоснабжению населения водой надлежащего качества, охраны природных вод от загрязнения сточными водами необходимо  выполнение следующих мероприятий:</w:t>
      </w:r>
    </w:p>
    <w:p w:rsidR="00D77575" w:rsidRPr="00C769B8" w:rsidRDefault="00D77575" w:rsidP="00C769B8">
      <w:pPr>
        <w:pStyle w:val="Default"/>
        <w:ind w:firstLine="709"/>
        <w:jc w:val="both"/>
        <w:rPr>
          <w:rFonts w:ascii="Times New Roman" w:hAnsi="Times New Roman" w:cs="Times New Roman"/>
          <w:color w:val="auto"/>
          <w:sz w:val="28"/>
          <w:szCs w:val="28"/>
        </w:rPr>
      </w:pPr>
      <w:r w:rsidRPr="00C769B8">
        <w:rPr>
          <w:rFonts w:ascii="Times New Roman" w:hAnsi="Times New Roman" w:cs="Times New Roman"/>
          <w:color w:val="auto"/>
          <w:sz w:val="28"/>
          <w:szCs w:val="28"/>
        </w:rPr>
        <w:t>-разработка нормативной базы, обязывающей водопользователей проводить в обязательном порядке систематические режимные наблюдения и исследования по качеству используемых ими вод и загрязнением источников;</w:t>
      </w:r>
    </w:p>
    <w:p w:rsidR="00D77575" w:rsidRPr="00C769B8" w:rsidRDefault="00D77575" w:rsidP="00C769B8">
      <w:pPr>
        <w:pStyle w:val="Default"/>
        <w:ind w:firstLine="709"/>
        <w:jc w:val="both"/>
        <w:rPr>
          <w:rFonts w:ascii="Times New Roman" w:hAnsi="Times New Roman" w:cs="Times New Roman"/>
          <w:color w:val="auto"/>
          <w:sz w:val="28"/>
          <w:szCs w:val="28"/>
        </w:rPr>
      </w:pPr>
      <w:r w:rsidRPr="00C769B8">
        <w:rPr>
          <w:rFonts w:ascii="Times New Roman" w:hAnsi="Times New Roman" w:cs="Times New Roman"/>
          <w:color w:val="auto"/>
          <w:sz w:val="28"/>
          <w:szCs w:val="28"/>
        </w:rPr>
        <w:t>-внедрение водосберегающих технологий, развитие систем повторного и оборотного водоснабжения;</w:t>
      </w:r>
    </w:p>
    <w:p w:rsidR="00D77575" w:rsidRPr="00C769B8" w:rsidRDefault="00D77575" w:rsidP="00C769B8">
      <w:pPr>
        <w:pStyle w:val="Default"/>
        <w:ind w:firstLine="709"/>
        <w:jc w:val="both"/>
        <w:rPr>
          <w:rFonts w:ascii="Times New Roman" w:hAnsi="Times New Roman" w:cs="Times New Roman"/>
          <w:color w:val="auto"/>
          <w:sz w:val="28"/>
          <w:szCs w:val="28"/>
        </w:rPr>
      </w:pPr>
      <w:r w:rsidRPr="00C769B8">
        <w:rPr>
          <w:rFonts w:ascii="Times New Roman" w:hAnsi="Times New Roman" w:cs="Times New Roman"/>
          <w:color w:val="auto"/>
          <w:sz w:val="28"/>
          <w:szCs w:val="28"/>
        </w:rPr>
        <w:t>-увеличение пунктов забора проб и лабораторий по анализу хозпитьевой воды и стоков и строгое соблюдение периодичности их проведения;</w:t>
      </w:r>
    </w:p>
    <w:p w:rsidR="00D77575" w:rsidRPr="00C769B8" w:rsidRDefault="00D77575" w:rsidP="00C769B8">
      <w:pPr>
        <w:pStyle w:val="Default"/>
        <w:ind w:firstLine="709"/>
        <w:jc w:val="both"/>
        <w:rPr>
          <w:rFonts w:ascii="Times New Roman" w:hAnsi="Times New Roman" w:cs="Times New Roman"/>
          <w:color w:val="auto"/>
          <w:sz w:val="28"/>
          <w:szCs w:val="28"/>
        </w:rPr>
      </w:pPr>
      <w:r w:rsidRPr="00C769B8">
        <w:rPr>
          <w:rFonts w:ascii="Times New Roman" w:hAnsi="Times New Roman" w:cs="Times New Roman"/>
          <w:color w:val="auto"/>
          <w:sz w:val="28"/>
          <w:szCs w:val="28"/>
        </w:rPr>
        <w:t>-разработка схем комплексного использования и охраны водных ресурсов;</w:t>
      </w:r>
    </w:p>
    <w:p w:rsidR="00D77575" w:rsidRPr="00C769B8" w:rsidRDefault="00D77575" w:rsidP="00C769B8">
      <w:pPr>
        <w:pStyle w:val="Default"/>
        <w:ind w:firstLine="709"/>
        <w:jc w:val="both"/>
        <w:rPr>
          <w:rFonts w:ascii="Times New Roman" w:hAnsi="Times New Roman" w:cs="Times New Roman"/>
          <w:color w:val="auto"/>
          <w:sz w:val="28"/>
          <w:szCs w:val="28"/>
        </w:rPr>
      </w:pPr>
      <w:r w:rsidRPr="00C769B8">
        <w:rPr>
          <w:rFonts w:ascii="Times New Roman" w:hAnsi="Times New Roman" w:cs="Times New Roman"/>
          <w:color w:val="auto"/>
          <w:sz w:val="28"/>
          <w:szCs w:val="28"/>
        </w:rPr>
        <w:t>-развитие системы мониторинга водных объектов и водохозяйственных сооружений, приобретение оборудования и повышение квалификации обслуживающего персонала.</w:t>
      </w:r>
    </w:p>
    <w:p w:rsidR="00D77575" w:rsidRPr="00C769B8" w:rsidRDefault="00D77575" w:rsidP="00C769B8">
      <w:pPr>
        <w:pStyle w:val="a8"/>
        <w:tabs>
          <w:tab w:val="clear" w:pos="360"/>
          <w:tab w:val="left" w:pos="1620"/>
        </w:tabs>
        <w:spacing w:line="240" w:lineRule="auto"/>
        <w:ind w:left="0" w:firstLine="709"/>
        <w:jc w:val="both"/>
        <w:rPr>
          <w:b w:val="0"/>
          <w:szCs w:val="28"/>
        </w:rPr>
      </w:pPr>
      <w:r w:rsidRPr="00C769B8">
        <w:rPr>
          <w:b w:val="0"/>
          <w:szCs w:val="28"/>
        </w:rPr>
        <w:t xml:space="preserve">При выполнении рабочего проекта планировки в развитие генерального плана, необходимо, на основании уточненных расчетов инженерных нагрузок и соответствующих технических условий,  разработать принципиальные схемы размещения водопроводных сетей и сооружений инженерно-технического обеспечения.   </w:t>
      </w:r>
    </w:p>
    <w:p w:rsidR="00D77575" w:rsidRPr="00A34243" w:rsidRDefault="00D77575" w:rsidP="00C769B8">
      <w:pPr>
        <w:pStyle w:val="a8"/>
        <w:tabs>
          <w:tab w:val="clear" w:pos="360"/>
          <w:tab w:val="left" w:pos="1620"/>
        </w:tabs>
        <w:spacing w:line="240" w:lineRule="auto"/>
        <w:ind w:left="0" w:firstLine="709"/>
        <w:jc w:val="both"/>
        <w:rPr>
          <w:b w:val="0"/>
        </w:rPr>
      </w:pPr>
    </w:p>
    <w:p w:rsidR="00D77575" w:rsidRDefault="00D77575" w:rsidP="0004362E">
      <w:pPr>
        <w:shd w:val="clear" w:color="auto" w:fill="FFFFFF"/>
        <w:ind w:firstLine="720"/>
        <w:rPr>
          <w:sz w:val="28"/>
          <w:szCs w:val="28"/>
          <w:u w:val="single"/>
        </w:rPr>
      </w:pPr>
      <w:r w:rsidRPr="00A25119">
        <w:rPr>
          <w:sz w:val="28"/>
          <w:szCs w:val="28"/>
          <w:u w:val="single"/>
        </w:rPr>
        <w:t>Водоотведение</w:t>
      </w:r>
    </w:p>
    <w:p w:rsidR="00D77575" w:rsidRPr="005E29CD" w:rsidRDefault="00D77575" w:rsidP="00C769B8">
      <w:pPr>
        <w:shd w:val="clear" w:color="auto" w:fill="FFFFFF"/>
        <w:ind w:firstLine="709"/>
        <w:jc w:val="both"/>
        <w:rPr>
          <w:sz w:val="28"/>
          <w:szCs w:val="28"/>
        </w:rPr>
      </w:pPr>
      <w:r w:rsidRPr="005E29CD">
        <w:rPr>
          <w:sz w:val="28"/>
          <w:szCs w:val="28"/>
        </w:rPr>
        <w:t xml:space="preserve">1. На расчетный срок планируется 100% централизованное водоснабжение в селах МО Ключевской сельсовет, кольцевая схема водоснабжения обеспечит всех потребителей водой необходимого качества и количества, что повысит комфортность среды проживания населения. </w:t>
      </w:r>
    </w:p>
    <w:p w:rsidR="00D77575" w:rsidRPr="005E29CD" w:rsidRDefault="00D77575" w:rsidP="00C769B8">
      <w:pPr>
        <w:ind w:firstLine="709"/>
        <w:jc w:val="both"/>
        <w:rPr>
          <w:sz w:val="28"/>
          <w:szCs w:val="28"/>
        </w:rPr>
      </w:pPr>
      <w:r w:rsidRPr="005E29CD">
        <w:rPr>
          <w:sz w:val="28"/>
          <w:szCs w:val="28"/>
        </w:rPr>
        <w:t>2. На первую очередь (2023 г.) реконструкцию и модернизацию существующих узлов водозабора в село Ключевка, село Старицкое, село Блюменталь.</w:t>
      </w:r>
    </w:p>
    <w:p w:rsidR="00D77575" w:rsidRPr="005E29CD" w:rsidRDefault="00D77575" w:rsidP="00C769B8">
      <w:pPr>
        <w:shd w:val="clear" w:color="auto" w:fill="FFFFFF"/>
        <w:ind w:firstLine="709"/>
        <w:jc w:val="both"/>
        <w:rPr>
          <w:sz w:val="28"/>
          <w:szCs w:val="28"/>
        </w:rPr>
      </w:pPr>
      <w:r w:rsidRPr="005E29CD">
        <w:rPr>
          <w:sz w:val="28"/>
          <w:szCs w:val="28"/>
        </w:rPr>
        <w:t xml:space="preserve">3. К 2033 году  планируется произвести замену </w:t>
      </w:r>
      <w:r w:rsidRPr="005E29CD">
        <w:rPr>
          <w:rStyle w:val="ae"/>
          <w:sz w:val="28"/>
          <w:szCs w:val="28"/>
          <w:lang w:eastAsia="ar-SA"/>
        </w:rPr>
        <w:t xml:space="preserve">изношенных водопроводных сетей </w:t>
      </w:r>
      <w:r w:rsidRPr="005E29CD">
        <w:rPr>
          <w:sz w:val="28"/>
          <w:szCs w:val="28"/>
        </w:rPr>
        <w:t xml:space="preserve"> (применить напорные полиэтиленовые трубы) и строительство новых. </w:t>
      </w:r>
    </w:p>
    <w:p w:rsidR="00D77575" w:rsidRPr="005E29CD" w:rsidRDefault="00D77575" w:rsidP="00C769B8">
      <w:pPr>
        <w:shd w:val="clear" w:color="auto" w:fill="FFFFFF"/>
        <w:ind w:firstLine="709"/>
        <w:jc w:val="both"/>
        <w:rPr>
          <w:sz w:val="28"/>
          <w:szCs w:val="28"/>
        </w:rPr>
      </w:pPr>
      <w:r w:rsidRPr="005E29CD">
        <w:rPr>
          <w:sz w:val="28"/>
          <w:szCs w:val="28"/>
        </w:rPr>
        <w:t xml:space="preserve">4. На первую очередь (2023 г.) запланировано строительство канализационных очистных сооружений в с. Ключевка, с. Старицкое, с. Блюменталь (применить </w:t>
      </w:r>
      <w:r w:rsidRPr="005E29CD">
        <w:rPr>
          <w:bCs/>
          <w:sz w:val="28"/>
          <w:szCs w:val="28"/>
        </w:rPr>
        <w:t>установки заводского изготовления в комплектно-блочном исполнении)</w:t>
      </w:r>
      <w:r w:rsidRPr="005E29CD">
        <w:rPr>
          <w:sz w:val="28"/>
          <w:szCs w:val="28"/>
        </w:rPr>
        <w:t xml:space="preserve">. </w:t>
      </w:r>
    </w:p>
    <w:p w:rsidR="00D77575" w:rsidRPr="005E29CD" w:rsidRDefault="00D77575" w:rsidP="00C769B8">
      <w:pPr>
        <w:ind w:firstLine="709"/>
        <w:jc w:val="both"/>
        <w:rPr>
          <w:sz w:val="28"/>
          <w:szCs w:val="28"/>
          <w:u w:val="single"/>
        </w:rPr>
      </w:pPr>
      <w:r w:rsidRPr="005E29CD">
        <w:rPr>
          <w:sz w:val="28"/>
          <w:szCs w:val="28"/>
        </w:rPr>
        <w:t xml:space="preserve">5. На расчетный срок (2033 г.) закончить строительство канализационных насосных станций (КНС) и напорно-самотечных сетей в с. Ключевка, с. Старицкое, с. Блюменталь согласно предложенной схеме. </w:t>
      </w:r>
      <w:r w:rsidRPr="005E29CD">
        <w:rPr>
          <w:sz w:val="28"/>
          <w:szCs w:val="28"/>
          <w:shd w:val="clear" w:color="auto" w:fill="FFFFFF"/>
        </w:rPr>
        <w:t xml:space="preserve">Сточные воды </w:t>
      </w:r>
      <w:r w:rsidRPr="005E29CD">
        <w:rPr>
          <w:sz w:val="28"/>
          <w:szCs w:val="28"/>
        </w:rPr>
        <w:t>села Андреевка</w:t>
      </w:r>
      <w:r w:rsidRPr="005E29CD">
        <w:rPr>
          <w:sz w:val="28"/>
          <w:szCs w:val="28"/>
          <w:shd w:val="clear" w:color="auto" w:fill="FFFFFF"/>
        </w:rPr>
        <w:t xml:space="preserve"> будут вывозиться на КОС </w:t>
      </w:r>
      <w:r w:rsidRPr="005E29CD">
        <w:rPr>
          <w:sz w:val="28"/>
          <w:szCs w:val="28"/>
        </w:rPr>
        <w:t>села Блюменталь.</w:t>
      </w:r>
    </w:p>
    <w:p w:rsidR="00D77575" w:rsidRPr="00071B1B" w:rsidRDefault="00D77575" w:rsidP="00C769B8">
      <w:pPr>
        <w:ind w:firstLine="709"/>
        <w:jc w:val="both"/>
        <w:rPr>
          <w:sz w:val="28"/>
          <w:szCs w:val="28"/>
        </w:rPr>
      </w:pPr>
      <w:r w:rsidRPr="005E29CD">
        <w:rPr>
          <w:sz w:val="28"/>
          <w:szCs w:val="28"/>
        </w:rPr>
        <w:t>6. Проектирование систем водоснабжения и водоотведения производственных и сельскохозяйственных предприятий осуществлять</w:t>
      </w:r>
      <w:r w:rsidRPr="00A34243">
        <w:rPr>
          <w:sz w:val="28"/>
          <w:szCs w:val="28"/>
        </w:rPr>
        <w:t xml:space="preserve"> в основном по ведомственным проектам с внедрением передовых безводных или маловодных технологий, с внедрением систем оборотного водоснабжения, использования очищенных поверхностных вод, с нормированием очищенных поверхностных вод в строгом соответствии с международными стандартами</w:t>
      </w:r>
      <w:r w:rsidRPr="00071B1B">
        <w:rPr>
          <w:sz w:val="28"/>
          <w:szCs w:val="28"/>
        </w:rPr>
        <w:t xml:space="preserve">. </w:t>
      </w:r>
    </w:p>
    <w:p w:rsidR="00D77575" w:rsidRDefault="00D77575" w:rsidP="0004362E">
      <w:pPr>
        <w:shd w:val="clear" w:color="auto" w:fill="FFFFFF"/>
        <w:ind w:firstLine="720"/>
        <w:outlineLvl w:val="0"/>
        <w:rPr>
          <w:sz w:val="28"/>
          <w:szCs w:val="28"/>
        </w:rPr>
      </w:pPr>
    </w:p>
    <w:p w:rsidR="00D77575" w:rsidRDefault="00D77575" w:rsidP="0004362E">
      <w:pPr>
        <w:shd w:val="clear" w:color="auto" w:fill="FFFFFF"/>
        <w:ind w:firstLine="720"/>
        <w:rPr>
          <w:sz w:val="28"/>
          <w:szCs w:val="28"/>
          <w:u w:val="single"/>
        </w:rPr>
      </w:pPr>
      <w:r w:rsidRPr="00A25119">
        <w:rPr>
          <w:sz w:val="28"/>
          <w:szCs w:val="28"/>
          <w:u w:val="single"/>
        </w:rPr>
        <w:t>Электроснабжение</w:t>
      </w:r>
    </w:p>
    <w:p w:rsidR="00D77575" w:rsidRPr="00A8591A" w:rsidRDefault="00D77575" w:rsidP="00C769B8">
      <w:pPr>
        <w:keepLines/>
        <w:suppressLineNumbers/>
        <w:suppressAutoHyphens/>
        <w:ind w:firstLine="709"/>
        <w:jc w:val="both"/>
        <w:rPr>
          <w:iCs/>
          <w:sz w:val="28"/>
          <w:szCs w:val="28"/>
        </w:rPr>
      </w:pPr>
      <w:r w:rsidRPr="00A8591A">
        <w:rPr>
          <w:sz w:val="28"/>
          <w:szCs w:val="28"/>
        </w:rPr>
        <w:t xml:space="preserve">Для обеспечения расчетных параметров комплексного территориального развития </w:t>
      </w:r>
      <w:r w:rsidRPr="00A8591A">
        <w:rPr>
          <w:iCs/>
          <w:sz w:val="28"/>
          <w:szCs w:val="28"/>
        </w:rPr>
        <w:t xml:space="preserve">объектов </w:t>
      </w:r>
      <w:r w:rsidRPr="00A8591A">
        <w:rPr>
          <w:bCs/>
          <w:iCs/>
          <w:sz w:val="28"/>
          <w:szCs w:val="28"/>
        </w:rPr>
        <w:t xml:space="preserve">МО </w:t>
      </w:r>
      <w:r w:rsidRPr="00A8591A">
        <w:rPr>
          <w:sz w:val="28"/>
          <w:szCs w:val="28"/>
        </w:rPr>
        <w:t xml:space="preserve">Ключевский сельсовет </w:t>
      </w:r>
      <w:r w:rsidRPr="00A8591A">
        <w:rPr>
          <w:iCs/>
          <w:sz w:val="28"/>
          <w:szCs w:val="28"/>
        </w:rPr>
        <w:t xml:space="preserve">в границах </w:t>
      </w:r>
      <w:r w:rsidRPr="00A8591A">
        <w:rPr>
          <w:sz w:val="28"/>
          <w:szCs w:val="28"/>
        </w:rPr>
        <w:t>с.Ключевка, с.Андреевка, с.Блюменталь, с.Старицкое</w:t>
      </w:r>
      <w:r w:rsidRPr="00A8591A">
        <w:rPr>
          <w:iCs/>
          <w:sz w:val="28"/>
          <w:szCs w:val="28"/>
        </w:rPr>
        <w:t xml:space="preserve">, с учетом изменения их планировочной структуры и ожидаемого увеличения мощностей </w:t>
      </w:r>
      <w:r w:rsidRPr="00A8591A">
        <w:rPr>
          <w:sz w:val="28"/>
          <w:szCs w:val="28"/>
        </w:rPr>
        <w:t xml:space="preserve">на  расчетный период до 2034 года, </w:t>
      </w:r>
      <w:r w:rsidRPr="00A8591A">
        <w:rPr>
          <w:iCs/>
          <w:sz w:val="28"/>
          <w:szCs w:val="28"/>
        </w:rPr>
        <w:t xml:space="preserve">а также для повышения надежности электроснабжения, </w:t>
      </w:r>
      <w:r w:rsidRPr="00A8591A">
        <w:rPr>
          <w:sz w:val="28"/>
          <w:szCs w:val="28"/>
        </w:rPr>
        <w:t>г</w:t>
      </w:r>
      <w:r w:rsidRPr="00A8591A">
        <w:rPr>
          <w:iCs/>
          <w:sz w:val="28"/>
          <w:szCs w:val="28"/>
        </w:rPr>
        <w:t>енеральным планом предусмотрено:</w:t>
      </w:r>
    </w:p>
    <w:p w:rsidR="00D77575" w:rsidRPr="00A8591A" w:rsidRDefault="00D77575" w:rsidP="00C769B8">
      <w:pPr>
        <w:keepLines/>
        <w:numPr>
          <w:ilvl w:val="1"/>
          <w:numId w:val="43"/>
        </w:numPr>
        <w:suppressLineNumbers/>
        <w:tabs>
          <w:tab w:val="clear" w:pos="1440"/>
        </w:tabs>
        <w:suppressAutoHyphens/>
        <w:autoSpaceDE w:val="0"/>
        <w:autoSpaceDN w:val="0"/>
        <w:adjustRightInd w:val="0"/>
        <w:ind w:left="0" w:firstLine="709"/>
        <w:jc w:val="both"/>
        <w:rPr>
          <w:iCs/>
          <w:sz w:val="28"/>
          <w:szCs w:val="28"/>
        </w:rPr>
      </w:pPr>
      <w:r w:rsidRPr="00A8591A">
        <w:rPr>
          <w:iCs/>
          <w:sz w:val="28"/>
          <w:szCs w:val="28"/>
        </w:rPr>
        <w:t>Установка 3-х проектируемых однотрансформаторных КТП-10/0,4кВ для электроснабжения планируемых объектов</w:t>
      </w:r>
      <w:r w:rsidRPr="00A8591A">
        <w:rPr>
          <w:sz w:val="28"/>
          <w:szCs w:val="28"/>
        </w:rPr>
        <w:t xml:space="preserve"> </w:t>
      </w:r>
      <w:r w:rsidRPr="00A8591A">
        <w:rPr>
          <w:bCs/>
          <w:iCs/>
          <w:sz w:val="28"/>
          <w:szCs w:val="28"/>
        </w:rPr>
        <w:t xml:space="preserve">МО </w:t>
      </w:r>
      <w:r w:rsidRPr="00A8591A">
        <w:rPr>
          <w:sz w:val="28"/>
          <w:szCs w:val="28"/>
        </w:rPr>
        <w:t>Ключевский сельсовет</w:t>
      </w:r>
      <w:r w:rsidRPr="00A8591A">
        <w:rPr>
          <w:iCs/>
          <w:sz w:val="28"/>
          <w:szCs w:val="28"/>
        </w:rPr>
        <w:t>, в том числе:</w:t>
      </w:r>
    </w:p>
    <w:p w:rsidR="00D77575" w:rsidRPr="00A8591A" w:rsidRDefault="00D77575" w:rsidP="00C769B8">
      <w:pPr>
        <w:keepLines/>
        <w:suppressLineNumbers/>
        <w:suppressAutoHyphens/>
        <w:autoSpaceDE w:val="0"/>
        <w:autoSpaceDN w:val="0"/>
        <w:adjustRightInd w:val="0"/>
        <w:ind w:firstLine="709"/>
        <w:jc w:val="both"/>
        <w:rPr>
          <w:sz w:val="28"/>
          <w:szCs w:val="28"/>
        </w:rPr>
      </w:pPr>
      <w:r w:rsidRPr="00A8591A">
        <w:rPr>
          <w:iCs/>
          <w:sz w:val="28"/>
          <w:szCs w:val="28"/>
        </w:rPr>
        <w:t xml:space="preserve">- в </w:t>
      </w:r>
      <w:r w:rsidRPr="00A8591A">
        <w:rPr>
          <w:sz w:val="28"/>
          <w:szCs w:val="28"/>
        </w:rPr>
        <w:t xml:space="preserve">с.Ключевка – 1-й </w:t>
      </w:r>
      <w:r w:rsidRPr="00A8591A">
        <w:rPr>
          <w:iCs/>
          <w:sz w:val="28"/>
          <w:szCs w:val="28"/>
        </w:rPr>
        <w:t>КТП-10/0,4кВ мощностью 160 кВА</w:t>
      </w:r>
      <w:r w:rsidRPr="00A8591A">
        <w:rPr>
          <w:sz w:val="28"/>
          <w:szCs w:val="28"/>
        </w:rPr>
        <w:t>;</w:t>
      </w:r>
    </w:p>
    <w:p w:rsidR="00D77575" w:rsidRPr="00A8591A" w:rsidRDefault="00D77575" w:rsidP="00C769B8">
      <w:pPr>
        <w:keepLines/>
        <w:suppressLineNumbers/>
        <w:suppressAutoHyphens/>
        <w:autoSpaceDE w:val="0"/>
        <w:autoSpaceDN w:val="0"/>
        <w:adjustRightInd w:val="0"/>
        <w:ind w:firstLine="709"/>
        <w:jc w:val="both"/>
        <w:rPr>
          <w:sz w:val="28"/>
          <w:szCs w:val="28"/>
        </w:rPr>
      </w:pPr>
      <w:r w:rsidRPr="00A8591A">
        <w:rPr>
          <w:sz w:val="28"/>
          <w:szCs w:val="28"/>
        </w:rPr>
        <w:t xml:space="preserve">- в с.Блюменталь - 1-й </w:t>
      </w:r>
      <w:r w:rsidRPr="00A8591A">
        <w:rPr>
          <w:iCs/>
          <w:sz w:val="28"/>
          <w:szCs w:val="28"/>
        </w:rPr>
        <w:t>КТП-10/0,4кВ мощностью 63 кВА</w:t>
      </w:r>
      <w:r w:rsidRPr="00A8591A">
        <w:rPr>
          <w:sz w:val="28"/>
          <w:szCs w:val="28"/>
        </w:rPr>
        <w:t>;</w:t>
      </w:r>
    </w:p>
    <w:p w:rsidR="00D77575" w:rsidRPr="00A8591A" w:rsidRDefault="00D77575" w:rsidP="00C769B8">
      <w:pPr>
        <w:keepLines/>
        <w:suppressLineNumbers/>
        <w:suppressAutoHyphens/>
        <w:autoSpaceDE w:val="0"/>
        <w:autoSpaceDN w:val="0"/>
        <w:adjustRightInd w:val="0"/>
        <w:ind w:firstLine="709"/>
        <w:jc w:val="both"/>
        <w:rPr>
          <w:sz w:val="28"/>
          <w:szCs w:val="28"/>
        </w:rPr>
      </w:pPr>
      <w:r w:rsidRPr="00A8591A">
        <w:rPr>
          <w:sz w:val="28"/>
          <w:szCs w:val="28"/>
        </w:rPr>
        <w:t xml:space="preserve">- в с.Старицкое - 1-й </w:t>
      </w:r>
      <w:r w:rsidRPr="00A8591A">
        <w:rPr>
          <w:iCs/>
          <w:sz w:val="28"/>
          <w:szCs w:val="28"/>
        </w:rPr>
        <w:t>КТП-10/0,4кВ мощностью 100 кВА</w:t>
      </w:r>
      <w:r w:rsidRPr="00A8591A">
        <w:rPr>
          <w:sz w:val="28"/>
          <w:szCs w:val="28"/>
        </w:rPr>
        <w:t>.</w:t>
      </w:r>
    </w:p>
    <w:p w:rsidR="00D77575" w:rsidRPr="00A8591A" w:rsidRDefault="00D77575" w:rsidP="00C769B8">
      <w:pPr>
        <w:keepLines/>
        <w:suppressLineNumbers/>
        <w:suppressAutoHyphens/>
        <w:autoSpaceDE w:val="0"/>
        <w:autoSpaceDN w:val="0"/>
        <w:adjustRightInd w:val="0"/>
        <w:ind w:firstLine="709"/>
        <w:jc w:val="both"/>
        <w:rPr>
          <w:sz w:val="28"/>
          <w:szCs w:val="28"/>
        </w:rPr>
      </w:pPr>
      <w:r w:rsidRPr="00A8591A">
        <w:rPr>
          <w:sz w:val="28"/>
          <w:szCs w:val="28"/>
        </w:rPr>
        <w:t>В с.Андреевка установка новых КТП-10/0,4кВ на расчетный период генпланом не предусматривается.</w:t>
      </w:r>
    </w:p>
    <w:p w:rsidR="00D77575" w:rsidRPr="00A8591A" w:rsidRDefault="00D77575" w:rsidP="00C769B8">
      <w:pPr>
        <w:keepLines/>
        <w:suppressLineNumbers/>
        <w:suppressAutoHyphens/>
        <w:ind w:firstLine="709"/>
        <w:jc w:val="both"/>
        <w:rPr>
          <w:sz w:val="28"/>
          <w:szCs w:val="28"/>
        </w:rPr>
      </w:pPr>
      <w:r w:rsidRPr="00A8591A">
        <w:rPr>
          <w:iCs/>
          <w:sz w:val="28"/>
          <w:szCs w:val="28"/>
        </w:rPr>
        <w:t>Увеличение мощностей действующих трансформаторных подстанций в</w:t>
      </w:r>
      <w:r w:rsidRPr="00A8591A">
        <w:rPr>
          <w:sz w:val="28"/>
          <w:szCs w:val="28"/>
        </w:rPr>
        <w:t xml:space="preserve"> зоне существующей застройки</w:t>
      </w:r>
      <w:r w:rsidRPr="00A8591A">
        <w:rPr>
          <w:iCs/>
          <w:sz w:val="28"/>
          <w:szCs w:val="28"/>
        </w:rPr>
        <w:t>, по необходимости</w:t>
      </w:r>
      <w:r w:rsidRPr="00A8591A">
        <w:rPr>
          <w:sz w:val="28"/>
          <w:szCs w:val="28"/>
        </w:rPr>
        <w:t>.</w:t>
      </w:r>
    </w:p>
    <w:p w:rsidR="00D77575" w:rsidRPr="00A8591A" w:rsidRDefault="00D77575" w:rsidP="00C769B8">
      <w:pPr>
        <w:keepLines/>
        <w:suppressLineNumbers/>
        <w:suppressAutoHyphens/>
        <w:autoSpaceDE w:val="0"/>
        <w:autoSpaceDN w:val="0"/>
        <w:adjustRightInd w:val="0"/>
        <w:ind w:firstLine="709"/>
        <w:jc w:val="both"/>
        <w:rPr>
          <w:iCs/>
          <w:sz w:val="28"/>
          <w:szCs w:val="28"/>
        </w:rPr>
      </w:pPr>
      <w:r w:rsidRPr="00A8591A">
        <w:rPr>
          <w:iCs/>
          <w:sz w:val="28"/>
          <w:szCs w:val="28"/>
        </w:rPr>
        <w:t xml:space="preserve">Текущий ремонт и замена технологического оборудования  </w:t>
      </w:r>
      <w:r w:rsidRPr="00A8591A">
        <w:rPr>
          <w:bCs/>
          <w:spacing w:val="-9"/>
          <w:sz w:val="28"/>
          <w:szCs w:val="28"/>
        </w:rPr>
        <w:t xml:space="preserve">ПС-35/10кВ «Ключевская» и комплектных </w:t>
      </w:r>
      <w:r w:rsidRPr="00A8591A">
        <w:rPr>
          <w:iCs/>
          <w:sz w:val="28"/>
          <w:szCs w:val="28"/>
        </w:rPr>
        <w:t>трансформаторных подстанций</w:t>
      </w:r>
      <w:r w:rsidRPr="00A8591A">
        <w:rPr>
          <w:bCs/>
          <w:iCs/>
          <w:sz w:val="28"/>
          <w:szCs w:val="28"/>
        </w:rPr>
        <w:t xml:space="preserve"> 10/0,4кВ </w:t>
      </w:r>
      <w:r w:rsidRPr="00A8591A">
        <w:rPr>
          <w:sz w:val="28"/>
          <w:szCs w:val="28"/>
        </w:rPr>
        <w:t>с.Ключевка, с.Андреевка, с.Блюменталь, с.Старицкое</w:t>
      </w:r>
      <w:r w:rsidRPr="00A8591A">
        <w:rPr>
          <w:iCs/>
          <w:sz w:val="28"/>
          <w:szCs w:val="28"/>
        </w:rPr>
        <w:t xml:space="preserve"> по мере физического и морального износа электрооборудования.</w:t>
      </w:r>
    </w:p>
    <w:p w:rsidR="00D77575" w:rsidRPr="00A8591A" w:rsidRDefault="00D77575" w:rsidP="00C769B8">
      <w:pPr>
        <w:keepLines/>
        <w:suppressLineNumbers/>
        <w:suppressAutoHyphens/>
        <w:autoSpaceDE w:val="0"/>
        <w:autoSpaceDN w:val="0"/>
        <w:adjustRightInd w:val="0"/>
        <w:ind w:firstLine="709"/>
        <w:jc w:val="both"/>
        <w:rPr>
          <w:iCs/>
          <w:sz w:val="28"/>
          <w:szCs w:val="28"/>
        </w:rPr>
      </w:pPr>
      <w:r w:rsidRPr="00A8591A">
        <w:rPr>
          <w:iCs/>
          <w:sz w:val="28"/>
          <w:szCs w:val="28"/>
        </w:rPr>
        <w:t xml:space="preserve">Обеспечение резервным источником питания всех зданий и сооружений существующей застройки, относящихся к </w:t>
      </w:r>
      <w:r w:rsidRPr="00A8591A">
        <w:rPr>
          <w:iCs/>
          <w:sz w:val="28"/>
          <w:szCs w:val="28"/>
          <w:lang w:val="en-US"/>
        </w:rPr>
        <w:t>I</w:t>
      </w:r>
      <w:r w:rsidRPr="00A8591A">
        <w:rPr>
          <w:iCs/>
          <w:sz w:val="28"/>
          <w:szCs w:val="28"/>
        </w:rPr>
        <w:t xml:space="preserve"> и </w:t>
      </w:r>
      <w:r w:rsidRPr="00A8591A">
        <w:rPr>
          <w:iCs/>
          <w:sz w:val="28"/>
          <w:szCs w:val="28"/>
          <w:lang w:val="en-US"/>
        </w:rPr>
        <w:t>II</w:t>
      </w:r>
      <w:r w:rsidRPr="00A8591A">
        <w:rPr>
          <w:iCs/>
          <w:sz w:val="28"/>
          <w:szCs w:val="28"/>
        </w:rPr>
        <w:t xml:space="preserve"> категории.</w:t>
      </w:r>
    </w:p>
    <w:p w:rsidR="00D77575" w:rsidRPr="00A8591A" w:rsidRDefault="00D77575" w:rsidP="00C769B8">
      <w:pPr>
        <w:keepLines/>
        <w:suppressLineNumbers/>
        <w:suppressAutoHyphens/>
        <w:autoSpaceDE w:val="0"/>
        <w:autoSpaceDN w:val="0"/>
        <w:adjustRightInd w:val="0"/>
        <w:ind w:firstLine="709"/>
        <w:jc w:val="both"/>
        <w:rPr>
          <w:iCs/>
          <w:sz w:val="28"/>
          <w:szCs w:val="28"/>
        </w:rPr>
      </w:pPr>
      <w:r w:rsidRPr="00A8591A">
        <w:rPr>
          <w:iCs/>
          <w:sz w:val="28"/>
          <w:szCs w:val="28"/>
        </w:rPr>
        <w:t>Ремонт и реконструкция распределительных сетей 10кВ и 0,4кВ по мере их физического износа.</w:t>
      </w:r>
    </w:p>
    <w:p w:rsidR="00D77575" w:rsidRPr="00A8591A" w:rsidRDefault="00D77575" w:rsidP="00C769B8">
      <w:pPr>
        <w:keepLines/>
        <w:suppressLineNumbers/>
        <w:tabs>
          <w:tab w:val="left" w:pos="0"/>
        </w:tabs>
        <w:suppressAutoHyphens/>
        <w:autoSpaceDE w:val="0"/>
        <w:autoSpaceDN w:val="0"/>
        <w:adjustRightInd w:val="0"/>
        <w:ind w:firstLine="709"/>
        <w:jc w:val="both"/>
        <w:rPr>
          <w:iCs/>
          <w:sz w:val="28"/>
          <w:szCs w:val="28"/>
        </w:rPr>
      </w:pPr>
      <w:r w:rsidRPr="00A8591A">
        <w:rPr>
          <w:iCs/>
          <w:sz w:val="28"/>
          <w:szCs w:val="28"/>
        </w:rPr>
        <w:t xml:space="preserve">При проведении ремонта и реконструкции сетей ВЛ-10 и ВЛ-0,4кВ произвести  замену неизолированных проводов на самонесущий изолированный провод СИП и замену деревянных стоек опор на железобетонные. Сечение проводов определить по расчету, исходя из пропускаемой нагрузки и климатических условий. </w:t>
      </w:r>
    </w:p>
    <w:p w:rsidR="00D77575" w:rsidRPr="00A8591A" w:rsidRDefault="00D77575" w:rsidP="00C769B8">
      <w:pPr>
        <w:keepLines/>
        <w:suppressLineNumbers/>
        <w:tabs>
          <w:tab w:val="left" w:pos="0"/>
        </w:tabs>
        <w:suppressAutoHyphens/>
        <w:autoSpaceDE w:val="0"/>
        <w:autoSpaceDN w:val="0"/>
        <w:adjustRightInd w:val="0"/>
        <w:ind w:firstLine="709"/>
        <w:jc w:val="both"/>
        <w:rPr>
          <w:iCs/>
          <w:sz w:val="28"/>
          <w:szCs w:val="28"/>
        </w:rPr>
      </w:pPr>
      <w:r w:rsidRPr="00A8591A">
        <w:rPr>
          <w:iCs/>
          <w:sz w:val="28"/>
          <w:szCs w:val="28"/>
        </w:rPr>
        <w:t xml:space="preserve">Строительство проектируемых сетей ВЛ-10кВ для электроснабжения планируемых КТП-10/0,4кВ </w:t>
      </w:r>
      <w:r w:rsidRPr="00A8591A">
        <w:rPr>
          <w:bCs/>
          <w:iCs/>
          <w:sz w:val="28"/>
          <w:szCs w:val="28"/>
        </w:rPr>
        <w:t xml:space="preserve">МО </w:t>
      </w:r>
      <w:r w:rsidRPr="00A8591A">
        <w:rPr>
          <w:sz w:val="28"/>
          <w:szCs w:val="28"/>
        </w:rPr>
        <w:t xml:space="preserve">Ключевский сельсовет </w:t>
      </w:r>
      <w:r w:rsidRPr="00A8591A">
        <w:rPr>
          <w:bCs/>
          <w:iCs/>
          <w:sz w:val="28"/>
          <w:szCs w:val="28"/>
        </w:rPr>
        <w:t xml:space="preserve">общей протяженностью 0,51 км, </w:t>
      </w:r>
      <w:r w:rsidRPr="00A8591A">
        <w:rPr>
          <w:iCs/>
          <w:sz w:val="28"/>
          <w:szCs w:val="28"/>
        </w:rPr>
        <w:t>в том числе:</w:t>
      </w:r>
    </w:p>
    <w:p w:rsidR="00D77575" w:rsidRPr="00A8591A" w:rsidRDefault="00D77575" w:rsidP="00C769B8">
      <w:pPr>
        <w:keepLines/>
        <w:suppressLineNumbers/>
        <w:suppressAutoHyphens/>
        <w:autoSpaceDE w:val="0"/>
        <w:autoSpaceDN w:val="0"/>
        <w:adjustRightInd w:val="0"/>
        <w:ind w:left="1080" w:firstLine="709"/>
        <w:jc w:val="both"/>
        <w:rPr>
          <w:sz w:val="28"/>
          <w:szCs w:val="28"/>
        </w:rPr>
      </w:pPr>
      <w:r w:rsidRPr="00A8591A">
        <w:rPr>
          <w:iCs/>
          <w:sz w:val="28"/>
          <w:szCs w:val="28"/>
        </w:rPr>
        <w:t xml:space="preserve">- в </w:t>
      </w:r>
      <w:r w:rsidRPr="00A8591A">
        <w:rPr>
          <w:sz w:val="28"/>
          <w:szCs w:val="28"/>
        </w:rPr>
        <w:t>с.Ключевка – 0,25 км;</w:t>
      </w:r>
    </w:p>
    <w:p w:rsidR="00D77575" w:rsidRPr="00A8591A" w:rsidRDefault="00D77575" w:rsidP="00C769B8">
      <w:pPr>
        <w:keepLines/>
        <w:suppressLineNumbers/>
        <w:suppressAutoHyphens/>
        <w:autoSpaceDE w:val="0"/>
        <w:autoSpaceDN w:val="0"/>
        <w:adjustRightInd w:val="0"/>
        <w:ind w:left="1080" w:firstLine="709"/>
        <w:jc w:val="both"/>
        <w:rPr>
          <w:sz w:val="28"/>
          <w:szCs w:val="28"/>
        </w:rPr>
      </w:pPr>
      <w:r w:rsidRPr="00A8591A">
        <w:rPr>
          <w:sz w:val="28"/>
          <w:szCs w:val="28"/>
        </w:rPr>
        <w:t>- в с.Блюменталь - 0,16 км;</w:t>
      </w:r>
    </w:p>
    <w:p w:rsidR="00D77575" w:rsidRPr="00A8591A" w:rsidRDefault="00D77575" w:rsidP="006B7E31">
      <w:pPr>
        <w:keepLines/>
        <w:suppressLineNumbers/>
        <w:suppressAutoHyphens/>
        <w:autoSpaceDE w:val="0"/>
        <w:autoSpaceDN w:val="0"/>
        <w:adjustRightInd w:val="0"/>
        <w:ind w:firstLine="1843"/>
        <w:jc w:val="both"/>
        <w:rPr>
          <w:iCs/>
          <w:sz w:val="28"/>
          <w:szCs w:val="28"/>
        </w:rPr>
      </w:pPr>
      <w:r w:rsidRPr="00A8591A">
        <w:rPr>
          <w:sz w:val="28"/>
          <w:szCs w:val="28"/>
        </w:rPr>
        <w:t>- в с.Старицкое – 0,1 км</w:t>
      </w:r>
      <w:r w:rsidRPr="00A8591A">
        <w:rPr>
          <w:iCs/>
          <w:sz w:val="28"/>
          <w:szCs w:val="28"/>
        </w:rPr>
        <w:t>.</w:t>
      </w:r>
    </w:p>
    <w:p w:rsidR="00D77575" w:rsidRPr="00A8591A" w:rsidRDefault="00D77575" w:rsidP="00C769B8">
      <w:pPr>
        <w:keepLines/>
        <w:suppressLineNumbers/>
        <w:tabs>
          <w:tab w:val="left" w:pos="0"/>
        </w:tabs>
        <w:suppressAutoHyphens/>
        <w:ind w:firstLine="709"/>
        <w:jc w:val="both"/>
      </w:pPr>
      <w:r w:rsidRPr="00A8591A">
        <w:rPr>
          <w:sz w:val="28"/>
          <w:szCs w:val="28"/>
        </w:rPr>
        <w:t>Разработка рабочих проектов внешнего и внутреннего электроснабжения запланированных генпланом объектов.</w:t>
      </w:r>
    </w:p>
    <w:p w:rsidR="00D77575" w:rsidRDefault="00D77575" w:rsidP="0004362E">
      <w:pPr>
        <w:shd w:val="clear" w:color="auto" w:fill="FFFFFF"/>
        <w:ind w:firstLine="720"/>
        <w:rPr>
          <w:sz w:val="28"/>
          <w:szCs w:val="28"/>
          <w:u w:val="single"/>
        </w:rPr>
      </w:pPr>
    </w:p>
    <w:p w:rsidR="00D77575" w:rsidRDefault="00D77575" w:rsidP="0004362E">
      <w:pPr>
        <w:shd w:val="clear" w:color="auto" w:fill="FFFFFF"/>
        <w:ind w:firstLine="720"/>
        <w:rPr>
          <w:sz w:val="28"/>
          <w:szCs w:val="28"/>
          <w:u w:val="single"/>
        </w:rPr>
      </w:pPr>
      <w:r w:rsidRPr="00A25119">
        <w:rPr>
          <w:sz w:val="28"/>
          <w:szCs w:val="28"/>
          <w:u w:val="single"/>
        </w:rPr>
        <w:t>Электросвязь и проводное вещание</w:t>
      </w:r>
    </w:p>
    <w:p w:rsidR="00D77575" w:rsidRPr="00D76B7C" w:rsidRDefault="00D77575" w:rsidP="000A1782">
      <w:pPr>
        <w:pStyle w:val="BodyText"/>
        <w:autoSpaceDE w:val="0"/>
        <w:ind w:firstLine="709"/>
        <w:rPr>
          <w:rStyle w:val="120"/>
          <w:b w:val="0"/>
          <w:bCs/>
          <w:iCs/>
          <w:color w:val="000000"/>
          <w:szCs w:val="28"/>
        </w:rPr>
      </w:pPr>
      <w:r w:rsidRPr="00D76B7C">
        <w:rPr>
          <w:rStyle w:val="120"/>
          <w:b w:val="0"/>
          <w:bCs/>
          <w:iCs/>
          <w:color w:val="000000"/>
          <w:szCs w:val="28"/>
        </w:rPr>
        <w:t>Схемой территориального планирования Оренбургской области предусмотрено обеспечения потребителей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передачи данных и прочее.</w:t>
      </w:r>
    </w:p>
    <w:p w:rsidR="00D77575" w:rsidRPr="00D76B7C" w:rsidRDefault="00D77575" w:rsidP="000A1782">
      <w:pPr>
        <w:pStyle w:val="BodyText"/>
        <w:autoSpaceDE w:val="0"/>
        <w:ind w:firstLine="709"/>
        <w:rPr>
          <w:rStyle w:val="120"/>
          <w:b w:val="0"/>
          <w:bCs/>
          <w:iCs/>
          <w:color w:val="000000"/>
          <w:szCs w:val="28"/>
        </w:rPr>
      </w:pPr>
      <w:r w:rsidRPr="00D76B7C">
        <w:rPr>
          <w:rStyle w:val="120"/>
          <w:b w:val="0"/>
          <w:bCs/>
          <w:iCs/>
          <w:color w:val="000000"/>
          <w:szCs w:val="28"/>
        </w:rPr>
        <w:t xml:space="preserve">       Для развития средств связи необходимо выполнить следующие мероприятия:</w:t>
      </w:r>
    </w:p>
    <w:p w:rsidR="00D77575" w:rsidRPr="00D76B7C" w:rsidRDefault="00D77575" w:rsidP="000A1782">
      <w:pPr>
        <w:pStyle w:val="BodyText"/>
        <w:autoSpaceDE w:val="0"/>
        <w:ind w:firstLine="709"/>
        <w:rPr>
          <w:rStyle w:val="120"/>
          <w:b w:val="0"/>
          <w:bCs/>
          <w:iCs/>
          <w:color w:val="000000"/>
          <w:szCs w:val="28"/>
        </w:rPr>
      </w:pPr>
      <w:r w:rsidRPr="00D76B7C">
        <w:rPr>
          <w:rStyle w:val="120"/>
          <w:b w:val="0"/>
          <w:bCs/>
          <w:iCs/>
          <w:color w:val="000000"/>
          <w:szCs w:val="28"/>
        </w:rPr>
        <w:t xml:space="preserve">      - перевод аналогового оборудования АТС на цифровое стационарное, с использованием по возможности, оптико-волоконных линейных сооружений;</w:t>
      </w:r>
    </w:p>
    <w:p w:rsidR="00D77575" w:rsidRPr="00D76B7C" w:rsidRDefault="00D77575" w:rsidP="000A1782">
      <w:pPr>
        <w:pStyle w:val="BodyText"/>
        <w:autoSpaceDE w:val="0"/>
        <w:ind w:firstLine="709"/>
        <w:rPr>
          <w:rStyle w:val="120"/>
          <w:b w:val="0"/>
          <w:bCs/>
          <w:iCs/>
          <w:color w:val="000000"/>
          <w:szCs w:val="28"/>
        </w:rPr>
      </w:pPr>
      <w:r w:rsidRPr="00D76B7C">
        <w:rPr>
          <w:rStyle w:val="120"/>
          <w:b w:val="0"/>
          <w:bCs/>
          <w:iCs/>
          <w:color w:val="000000"/>
          <w:szCs w:val="28"/>
        </w:rPr>
        <w:t xml:space="preserve">     - расширение существующих АТС;</w:t>
      </w:r>
    </w:p>
    <w:p w:rsidR="00D77575" w:rsidRDefault="00D77575" w:rsidP="000A1782">
      <w:pPr>
        <w:pStyle w:val="BodyText"/>
        <w:autoSpaceDE w:val="0"/>
        <w:ind w:firstLine="709"/>
        <w:rPr>
          <w:rStyle w:val="120"/>
          <w:b w:val="0"/>
          <w:bCs/>
          <w:iCs/>
          <w:color w:val="000000"/>
          <w:szCs w:val="28"/>
        </w:rPr>
      </w:pPr>
      <w:r w:rsidRPr="00D76B7C">
        <w:rPr>
          <w:rStyle w:val="120"/>
          <w:b w:val="0"/>
          <w:bCs/>
          <w:iCs/>
          <w:color w:val="000000"/>
          <w:szCs w:val="28"/>
        </w:rPr>
        <w:t xml:space="preserve">     - развитие сети Интернет.</w:t>
      </w:r>
    </w:p>
    <w:p w:rsidR="00D77575" w:rsidRDefault="00D77575" w:rsidP="0004362E">
      <w:pPr>
        <w:shd w:val="clear" w:color="auto" w:fill="FFFFFF"/>
        <w:ind w:firstLine="720"/>
        <w:outlineLvl w:val="0"/>
        <w:rPr>
          <w:sz w:val="28"/>
          <w:szCs w:val="28"/>
        </w:rPr>
      </w:pPr>
    </w:p>
    <w:p w:rsidR="00D77575" w:rsidRDefault="00D77575" w:rsidP="0004362E">
      <w:pPr>
        <w:shd w:val="clear" w:color="auto" w:fill="FFFFFF"/>
        <w:ind w:firstLine="720"/>
        <w:rPr>
          <w:sz w:val="28"/>
          <w:szCs w:val="28"/>
          <w:u w:val="single"/>
        </w:rPr>
      </w:pPr>
      <w:r w:rsidRPr="00A25119">
        <w:rPr>
          <w:sz w:val="28"/>
          <w:szCs w:val="28"/>
          <w:u w:val="single"/>
        </w:rPr>
        <w:t>Газоснабжение</w:t>
      </w:r>
    </w:p>
    <w:p w:rsidR="00D77575" w:rsidRDefault="00D77575" w:rsidP="00C769B8">
      <w:pPr>
        <w:ind w:firstLine="709"/>
        <w:jc w:val="both"/>
        <w:rPr>
          <w:sz w:val="28"/>
          <w:szCs w:val="28"/>
        </w:rPr>
      </w:pPr>
      <w:r>
        <w:rPr>
          <w:sz w:val="28"/>
          <w:szCs w:val="28"/>
        </w:rPr>
        <w:t>Газоснабжение проектируемых кварталов предлагается предусмотреть от  существующих межпоселковых газопроводов с учетом строительства новых ГРП.</w:t>
      </w:r>
    </w:p>
    <w:p w:rsidR="00D77575" w:rsidRDefault="00D77575" w:rsidP="00C769B8">
      <w:pPr>
        <w:ind w:firstLine="709"/>
        <w:jc w:val="both"/>
        <w:rPr>
          <w:sz w:val="28"/>
          <w:szCs w:val="28"/>
        </w:rPr>
      </w:pPr>
      <w:r>
        <w:rPr>
          <w:sz w:val="28"/>
          <w:szCs w:val="28"/>
        </w:rPr>
        <w:t>На перспективу расход газа учитывается из расчета:</w:t>
      </w:r>
    </w:p>
    <w:p w:rsidR="00D77575" w:rsidRDefault="00D77575" w:rsidP="00C769B8">
      <w:pPr>
        <w:ind w:firstLine="709"/>
        <w:jc w:val="both"/>
        <w:rPr>
          <w:sz w:val="28"/>
          <w:szCs w:val="28"/>
        </w:rPr>
      </w:pPr>
      <w:r>
        <w:rPr>
          <w:sz w:val="28"/>
          <w:szCs w:val="28"/>
        </w:rPr>
        <w:t xml:space="preserve">     - на коммунально-бытовые нужды 200 м</w:t>
      </w:r>
      <w:r>
        <w:rPr>
          <w:sz w:val="28"/>
          <w:szCs w:val="28"/>
          <w:vertAlign w:val="superscript"/>
        </w:rPr>
        <w:t>3</w:t>
      </w:r>
      <w:r>
        <w:rPr>
          <w:sz w:val="28"/>
          <w:szCs w:val="28"/>
        </w:rPr>
        <w:t>/год на одного жителя;</w:t>
      </w:r>
    </w:p>
    <w:p w:rsidR="00D77575" w:rsidRDefault="00D77575" w:rsidP="00C769B8">
      <w:pPr>
        <w:ind w:firstLine="709"/>
        <w:jc w:val="both"/>
        <w:rPr>
          <w:sz w:val="28"/>
          <w:szCs w:val="28"/>
        </w:rPr>
      </w:pPr>
      <w:r>
        <w:rPr>
          <w:sz w:val="28"/>
          <w:szCs w:val="28"/>
        </w:rPr>
        <w:t xml:space="preserve">     - на отопление малоэтажной застройки – 8,5 м</w:t>
      </w:r>
      <w:r>
        <w:rPr>
          <w:sz w:val="28"/>
          <w:szCs w:val="28"/>
          <w:vertAlign w:val="superscript"/>
        </w:rPr>
        <w:t>3</w:t>
      </w:r>
      <w:r>
        <w:rPr>
          <w:sz w:val="28"/>
          <w:szCs w:val="28"/>
        </w:rPr>
        <w:t>на 1 м</w:t>
      </w:r>
      <w:r>
        <w:rPr>
          <w:sz w:val="28"/>
          <w:szCs w:val="28"/>
          <w:vertAlign w:val="superscript"/>
        </w:rPr>
        <w:t>2</w:t>
      </w:r>
      <w:r>
        <w:rPr>
          <w:sz w:val="28"/>
          <w:szCs w:val="28"/>
        </w:rPr>
        <w:t xml:space="preserve"> отапливаемой общей площади в месяц.</w:t>
      </w:r>
    </w:p>
    <w:p w:rsidR="00D77575" w:rsidRDefault="00D77575" w:rsidP="00C769B8">
      <w:pPr>
        <w:ind w:firstLine="709"/>
        <w:jc w:val="both"/>
        <w:rPr>
          <w:sz w:val="28"/>
          <w:szCs w:val="28"/>
        </w:rPr>
      </w:pPr>
      <w:r w:rsidRPr="00ED4F07">
        <w:rPr>
          <w:sz w:val="28"/>
          <w:szCs w:val="28"/>
        </w:rPr>
        <w:t xml:space="preserve">Дополнительный годовой расход газа для новой жилой застройки в </w:t>
      </w:r>
      <w:r w:rsidRPr="00AD3CEA">
        <w:rPr>
          <w:sz w:val="28"/>
          <w:szCs w:val="28"/>
        </w:rPr>
        <w:t>2033 году</w:t>
      </w:r>
      <w:r w:rsidRPr="00ED4F07">
        <w:rPr>
          <w:sz w:val="28"/>
          <w:szCs w:val="28"/>
        </w:rPr>
        <w:t xml:space="preserve"> будет составлять – </w:t>
      </w:r>
      <w:r>
        <w:rPr>
          <w:sz w:val="28"/>
          <w:szCs w:val="28"/>
        </w:rPr>
        <w:t>921375</w:t>
      </w:r>
      <w:r w:rsidRPr="00ED4F07">
        <w:rPr>
          <w:sz w:val="28"/>
          <w:szCs w:val="28"/>
        </w:rPr>
        <w:t xml:space="preserve">  м</w:t>
      </w:r>
      <w:r w:rsidRPr="00ED4F07">
        <w:rPr>
          <w:sz w:val="28"/>
          <w:szCs w:val="28"/>
          <w:vertAlign w:val="superscript"/>
        </w:rPr>
        <w:t xml:space="preserve">3 </w:t>
      </w:r>
      <w:r w:rsidRPr="00ED4F07">
        <w:rPr>
          <w:sz w:val="28"/>
          <w:szCs w:val="28"/>
        </w:rPr>
        <w:t>газа в год.</w:t>
      </w:r>
    </w:p>
    <w:p w:rsidR="00D77575" w:rsidRDefault="00D77575" w:rsidP="00C769B8">
      <w:pPr>
        <w:ind w:firstLine="709"/>
        <w:jc w:val="both"/>
        <w:rPr>
          <w:sz w:val="28"/>
          <w:szCs w:val="28"/>
        </w:rPr>
      </w:pPr>
      <w:r>
        <w:rPr>
          <w:sz w:val="28"/>
          <w:szCs w:val="28"/>
        </w:rPr>
        <w:t>Необходимо разработать проект газоснабжения новой жилой застройки и осуществить строительство новых газовых сетей выс</w:t>
      </w:r>
      <w:bookmarkStart w:id="14" w:name="__RefHeading__9106_790652284"/>
      <w:bookmarkStart w:id="15" w:name="__RefHeading__9108_790652284"/>
      <w:bookmarkStart w:id="16" w:name="__RefHeading__9110_790652284"/>
      <w:bookmarkStart w:id="17" w:name="__RefHeading__9112_790652284"/>
      <w:bookmarkStart w:id="18" w:name="__RefHeading__9114_790652284"/>
      <w:bookmarkStart w:id="19" w:name="__RefHeading__9116_790652284"/>
      <w:bookmarkStart w:id="20" w:name="__RefHeading__9118_790652284"/>
      <w:bookmarkEnd w:id="14"/>
      <w:bookmarkEnd w:id="15"/>
      <w:bookmarkEnd w:id="16"/>
      <w:bookmarkEnd w:id="17"/>
      <w:bookmarkEnd w:id="18"/>
      <w:bookmarkEnd w:id="19"/>
      <w:bookmarkEnd w:id="20"/>
      <w:r>
        <w:rPr>
          <w:sz w:val="28"/>
          <w:szCs w:val="28"/>
        </w:rPr>
        <w:t>окого и низкого давления и ГРП.</w:t>
      </w:r>
    </w:p>
    <w:p w:rsidR="00D77575" w:rsidRDefault="00D77575" w:rsidP="0004362E">
      <w:pPr>
        <w:shd w:val="clear" w:color="auto" w:fill="FFFFFF"/>
        <w:jc w:val="center"/>
        <w:outlineLvl w:val="1"/>
        <w:rPr>
          <w:b/>
          <w:smallCaps/>
          <w:sz w:val="28"/>
          <w:szCs w:val="28"/>
        </w:rPr>
      </w:pPr>
    </w:p>
    <w:p w:rsidR="00D77575" w:rsidRDefault="00D77575" w:rsidP="0004362E">
      <w:pPr>
        <w:shd w:val="clear" w:color="auto" w:fill="FFFFFF"/>
        <w:jc w:val="center"/>
        <w:outlineLvl w:val="1"/>
        <w:rPr>
          <w:b/>
          <w:smallCaps/>
          <w:sz w:val="28"/>
          <w:szCs w:val="28"/>
        </w:rPr>
      </w:pPr>
      <w:bookmarkStart w:id="21" w:name="_Toc385585974"/>
      <w:r>
        <w:rPr>
          <w:b/>
          <w:smallCaps/>
          <w:sz w:val="28"/>
          <w:szCs w:val="28"/>
        </w:rPr>
        <w:t>1.10 Мероприятия по охране окружающей среды</w:t>
      </w:r>
      <w:bookmarkEnd w:id="21"/>
    </w:p>
    <w:p w:rsidR="00D77575" w:rsidRDefault="00D77575" w:rsidP="0004362E">
      <w:pPr>
        <w:shd w:val="clear" w:color="auto" w:fill="FFFFFF"/>
        <w:jc w:val="center"/>
        <w:outlineLvl w:val="0"/>
        <w:rPr>
          <w:b/>
          <w:smallCaps/>
          <w:sz w:val="28"/>
          <w:szCs w:val="28"/>
        </w:rPr>
      </w:pPr>
    </w:p>
    <w:p w:rsidR="00D77575" w:rsidRPr="001D670C" w:rsidRDefault="00D77575" w:rsidP="0004362E">
      <w:pPr>
        <w:shd w:val="clear" w:color="auto" w:fill="FFFFFF"/>
        <w:jc w:val="center"/>
        <w:outlineLvl w:val="2"/>
        <w:rPr>
          <w:sz w:val="28"/>
          <w:szCs w:val="28"/>
        </w:rPr>
      </w:pPr>
      <w:bookmarkStart w:id="22" w:name="_Toc385585975"/>
      <w:r>
        <w:rPr>
          <w:b/>
          <w:smallCaps/>
          <w:sz w:val="28"/>
          <w:szCs w:val="28"/>
        </w:rPr>
        <w:t>1.10.1</w:t>
      </w:r>
      <w:r>
        <w:rPr>
          <w:b/>
          <w:sz w:val="28"/>
          <w:szCs w:val="28"/>
        </w:rPr>
        <w:t>Мероприятия по охране атмосферного воздуха</w:t>
      </w:r>
      <w:bookmarkEnd w:id="22"/>
      <w:r>
        <w:rPr>
          <w:b/>
          <w:smallCaps/>
          <w:sz w:val="28"/>
          <w:szCs w:val="28"/>
        </w:rPr>
        <w:t xml:space="preserve"> </w:t>
      </w:r>
    </w:p>
    <w:p w:rsidR="00D77575" w:rsidRDefault="00D77575" w:rsidP="0004362E">
      <w:pPr>
        <w:shd w:val="clear" w:color="auto" w:fill="FFFFFF"/>
        <w:jc w:val="center"/>
        <w:outlineLvl w:val="0"/>
        <w:rPr>
          <w:b/>
          <w:smallCaps/>
          <w:sz w:val="28"/>
          <w:szCs w:val="28"/>
        </w:rPr>
      </w:pPr>
    </w:p>
    <w:p w:rsidR="00D77575" w:rsidRPr="00FA2FF5" w:rsidRDefault="00D77575" w:rsidP="0004362E">
      <w:pPr>
        <w:autoSpaceDE w:val="0"/>
        <w:autoSpaceDN w:val="0"/>
        <w:adjustRightInd w:val="0"/>
        <w:ind w:firstLine="720"/>
        <w:jc w:val="both"/>
        <w:rPr>
          <w:rFonts w:cs="Arial"/>
          <w:sz w:val="28"/>
          <w:szCs w:val="28"/>
        </w:rPr>
      </w:pPr>
      <w:r w:rsidRPr="00FA2FF5">
        <w:rPr>
          <w:color w:val="000000"/>
          <w:sz w:val="28"/>
          <w:szCs w:val="28"/>
        </w:rPr>
        <w:t xml:space="preserve">Снижение негативного воздействия на атмосферный воздух от собственных </w:t>
      </w:r>
      <w:r w:rsidRPr="00FA2FF5">
        <w:rPr>
          <w:color w:val="000000"/>
          <w:spacing w:val="1"/>
          <w:sz w:val="28"/>
          <w:szCs w:val="28"/>
        </w:rPr>
        <w:t>источников возможно при условии организации и благоустройства санитарно-</w:t>
      </w:r>
      <w:r w:rsidRPr="00FA2FF5">
        <w:rPr>
          <w:color w:val="000000"/>
          <w:sz w:val="28"/>
          <w:szCs w:val="28"/>
        </w:rPr>
        <w:t xml:space="preserve">защитных зон предприятий, осуществляющих хозяйственную деятельность на </w:t>
      </w:r>
      <w:r w:rsidRPr="00FA2FF5">
        <w:rPr>
          <w:color w:val="000000"/>
          <w:spacing w:val="4"/>
          <w:sz w:val="28"/>
          <w:szCs w:val="28"/>
        </w:rPr>
        <w:t xml:space="preserve">территории муниципального образования. </w:t>
      </w:r>
      <w:r w:rsidRPr="00FA2FF5">
        <w:rPr>
          <w:rFonts w:cs="Arial"/>
          <w:sz w:val="28"/>
          <w:szCs w:val="28"/>
          <w:lang w:eastAsia="ar-SA"/>
        </w:rPr>
        <w:t xml:space="preserve">При озеленении санитарно-защитных зон </w:t>
      </w:r>
      <w:r w:rsidRPr="00FA2FF5">
        <w:rPr>
          <w:rFonts w:cs="Arial"/>
          <w:sz w:val="28"/>
          <w:szCs w:val="28"/>
        </w:rPr>
        <w:t>рекомендуется посадка лиственных пород деревьев, поглощающих пыль и вредные вещества из атмосферы, с обязательной осенней уборкой и захоронением опавшей листвы.</w:t>
      </w:r>
    </w:p>
    <w:p w:rsidR="00D77575" w:rsidRPr="00FA2FF5" w:rsidRDefault="00D77575" w:rsidP="0004362E">
      <w:pPr>
        <w:tabs>
          <w:tab w:val="left" w:pos="1134"/>
        </w:tabs>
        <w:ind w:firstLine="720"/>
        <w:jc w:val="both"/>
        <w:rPr>
          <w:sz w:val="28"/>
          <w:szCs w:val="28"/>
          <w:lang w:eastAsia="ar-SA"/>
        </w:rPr>
      </w:pPr>
      <w:r w:rsidRPr="00FA2FF5">
        <w:rPr>
          <w:color w:val="000000"/>
          <w:sz w:val="28"/>
          <w:szCs w:val="28"/>
        </w:rPr>
        <w:t>Проекты санитарно-защитных зон необходимо разработать с учетом расчетов ожидаемого загрязнения атмосферного воздуха и уровней физического воздействия на атмосферный воздух и подтвердить их результатами натурных исследований и измерений.</w:t>
      </w:r>
    </w:p>
    <w:p w:rsidR="00D77575" w:rsidRPr="00FA2FF5" w:rsidRDefault="00D77575" w:rsidP="0004362E">
      <w:pPr>
        <w:ind w:firstLine="720"/>
        <w:jc w:val="both"/>
        <w:rPr>
          <w:color w:val="000000"/>
          <w:spacing w:val="4"/>
          <w:sz w:val="28"/>
          <w:szCs w:val="28"/>
        </w:rPr>
      </w:pPr>
      <w:r w:rsidRPr="00FA2FF5">
        <w:rPr>
          <w:color w:val="000000"/>
          <w:spacing w:val="4"/>
          <w:sz w:val="28"/>
          <w:szCs w:val="28"/>
        </w:rPr>
        <w:t>Генеральным планом предлагаются следующие мероприятия по улучшению состояния атмосферного воздуха:</w:t>
      </w:r>
    </w:p>
    <w:p w:rsidR="00D77575" w:rsidRPr="00FA2FF5" w:rsidRDefault="00D77575" w:rsidP="0004362E">
      <w:pPr>
        <w:tabs>
          <w:tab w:val="left" w:pos="1134"/>
        </w:tabs>
        <w:ind w:firstLine="720"/>
        <w:jc w:val="both"/>
        <w:rPr>
          <w:sz w:val="28"/>
          <w:szCs w:val="28"/>
        </w:rPr>
      </w:pPr>
      <w:r w:rsidRPr="00FA2FF5">
        <w:rPr>
          <w:sz w:val="28"/>
          <w:szCs w:val="28"/>
          <w:lang w:eastAsia="ar-SA"/>
        </w:rPr>
        <w:t xml:space="preserve">- озеленение санитарно-защитных зон </w:t>
      </w:r>
      <w:r w:rsidRPr="00FA2FF5">
        <w:rPr>
          <w:sz w:val="28"/>
          <w:szCs w:val="28"/>
        </w:rPr>
        <w:t>существующих производственных предприятий и коммунально-складских объектов, расположенных в непосредственной близости от жилой застройки;</w:t>
      </w:r>
    </w:p>
    <w:p w:rsidR="00D77575" w:rsidRPr="00FA2FF5" w:rsidRDefault="00D77575" w:rsidP="0004362E">
      <w:pPr>
        <w:pStyle w:val="ConsPlusNormal"/>
        <w:widowControl/>
        <w:tabs>
          <w:tab w:val="left" w:pos="709"/>
          <w:tab w:val="left" w:pos="1134"/>
        </w:tabs>
        <w:jc w:val="both"/>
        <w:rPr>
          <w:rFonts w:ascii="Times New Roman" w:hAnsi="Times New Roman" w:cs="Times New Roman"/>
          <w:sz w:val="28"/>
          <w:szCs w:val="28"/>
        </w:rPr>
      </w:pPr>
      <w:r w:rsidRPr="00FA2FF5">
        <w:rPr>
          <w:rFonts w:ascii="Times New Roman" w:hAnsi="Times New Roman" w:cs="Times New Roman"/>
          <w:sz w:val="28"/>
          <w:szCs w:val="28"/>
        </w:rPr>
        <w:t>- придорожные полосы озеленения вдоль улиц.</w:t>
      </w:r>
    </w:p>
    <w:p w:rsidR="00D77575" w:rsidRDefault="00D77575" w:rsidP="0004362E">
      <w:pPr>
        <w:shd w:val="clear" w:color="auto" w:fill="FFFFFF"/>
        <w:jc w:val="center"/>
        <w:outlineLvl w:val="0"/>
        <w:rPr>
          <w:b/>
          <w:smallCaps/>
          <w:sz w:val="28"/>
          <w:szCs w:val="28"/>
        </w:rPr>
      </w:pPr>
    </w:p>
    <w:p w:rsidR="00D77575" w:rsidRPr="0004362E" w:rsidRDefault="00D77575" w:rsidP="0004362E">
      <w:pPr>
        <w:shd w:val="clear" w:color="auto" w:fill="FFFFFF"/>
        <w:jc w:val="center"/>
        <w:outlineLvl w:val="2"/>
        <w:rPr>
          <w:b/>
          <w:sz w:val="28"/>
          <w:szCs w:val="28"/>
        </w:rPr>
      </w:pPr>
      <w:bookmarkStart w:id="23" w:name="_Toc385585976"/>
      <w:r>
        <w:rPr>
          <w:b/>
          <w:smallCaps/>
          <w:sz w:val="28"/>
          <w:szCs w:val="28"/>
        </w:rPr>
        <w:t>1.10.2</w:t>
      </w:r>
      <w:r>
        <w:rPr>
          <w:b/>
          <w:sz w:val="28"/>
          <w:szCs w:val="28"/>
        </w:rPr>
        <w:t>Мероприятия по охране и восстановлению почв</w:t>
      </w:r>
      <w:bookmarkEnd w:id="23"/>
    </w:p>
    <w:p w:rsidR="00D77575" w:rsidRPr="0004362E" w:rsidRDefault="00D77575" w:rsidP="0004362E">
      <w:pPr>
        <w:shd w:val="clear" w:color="auto" w:fill="FFFFFF"/>
        <w:jc w:val="center"/>
        <w:outlineLvl w:val="2"/>
        <w:rPr>
          <w:b/>
          <w:sz w:val="28"/>
          <w:szCs w:val="28"/>
        </w:rPr>
      </w:pPr>
    </w:p>
    <w:p w:rsidR="00D77575" w:rsidRPr="009F5456" w:rsidRDefault="00D77575" w:rsidP="0004362E">
      <w:pPr>
        <w:autoSpaceDE w:val="0"/>
        <w:autoSpaceDN w:val="0"/>
        <w:adjustRightInd w:val="0"/>
        <w:ind w:firstLine="720"/>
        <w:jc w:val="both"/>
        <w:rPr>
          <w:rFonts w:cs="Arial"/>
          <w:sz w:val="28"/>
          <w:szCs w:val="28"/>
          <w:lang w:eastAsia="ar-SA"/>
        </w:rPr>
      </w:pPr>
      <w:r w:rsidRPr="009F5456">
        <w:rPr>
          <w:rFonts w:cs="Arial"/>
          <w:sz w:val="28"/>
          <w:szCs w:val="28"/>
          <w:lang w:eastAsia="ar-SA"/>
        </w:rPr>
        <w:t>Мероприятиями по охране почв земель сельскохозяйственного назначения предусматривается:</w:t>
      </w:r>
    </w:p>
    <w:p w:rsidR="00D77575" w:rsidRPr="009F5456" w:rsidRDefault="00D77575" w:rsidP="007B20A8">
      <w:pPr>
        <w:numPr>
          <w:ilvl w:val="0"/>
          <w:numId w:val="42"/>
        </w:numPr>
        <w:autoSpaceDE w:val="0"/>
        <w:autoSpaceDN w:val="0"/>
        <w:adjustRightInd w:val="0"/>
        <w:ind w:left="0" w:firstLine="720"/>
        <w:jc w:val="both"/>
        <w:rPr>
          <w:sz w:val="28"/>
          <w:szCs w:val="28"/>
          <w:lang w:eastAsia="ar-SA"/>
        </w:rPr>
      </w:pPr>
      <w:r w:rsidRPr="009F5456">
        <w:rPr>
          <w:sz w:val="28"/>
          <w:szCs w:val="28"/>
          <w:lang w:eastAsia="ar-SA"/>
        </w:rPr>
        <w:t>применение щадящей агротехнической обработки почв на сельскохозяйственных угодьях;</w:t>
      </w:r>
    </w:p>
    <w:p w:rsidR="00D77575" w:rsidRPr="009F5456" w:rsidRDefault="00D77575" w:rsidP="007B20A8">
      <w:pPr>
        <w:numPr>
          <w:ilvl w:val="0"/>
          <w:numId w:val="42"/>
        </w:numPr>
        <w:autoSpaceDE w:val="0"/>
        <w:autoSpaceDN w:val="0"/>
        <w:adjustRightInd w:val="0"/>
        <w:ind w:left="0" w:firstLine="720"/>
        <w:jc w:val="both"/>
        <w:rPr>
          <w:sz w:val="28"/>
          <w:szCs w:val="28"/>
          <w:lang w:eastAsia="ar-SA"/>
        </w:rPr>
      </w:pPr>
      <w:r w:rsidRPr="009F5456">
        <w:rPr>
          <w:sz w:val="28"/>
          <w:szCs w:val="28"/>
          <w:lang w:eastAsia="ar-SA"/>
        </w:rPr>
        <w:t>регулирование водного режима почв для предупреждения процессов вторичного засоления;</w:t>
      </w:r>
    </w:p>
    <w:p w:rsidR="00D77575" w:rsidRPr="009F5456" w:rsidRDefault="00D77575" w:rsidP="007B20A8">
      <w:pPr>
        <w:numPr>
          <w:ilvl w:val="0"/>
          <w:numId w:val="42"/>
        </w:numPr>
        <w:autoSpaceDE w:val="0"/>
        <w:autoSpaceDN w:val="0"/>
        <w:adjustRightInd w:val="0"/>
        <w:ind w:left="0" w:firstLine="720"/>
        <w:jc w:val="both"/>
        <w:rPr>
          <w:sz w:val="28"/>
          <w:szCs w:val="28"/>
          <w:lang w:eastAsia="ar-SA"/>
        </w:rPr>
      </w:pPr>
      <w:r w:rsidRPr="009F5456">
        <w:rPr>
          <w:sz w:val="28"/>
          <w:szCs w:val="28"/>
          <w:lang w:eastAsia="ar-SA"/>
        </w:rPr>
        <w:t>внесение в почву органических и минеральных удобрений в научно- обоснованном объеме;</w:t>
      </w:r>
    </w:p>
    <w:p w:rsidR="00D77575" w:rsidRPr="009F5456" w:rsidRDefault="00D77575" w:rsidP="007B20A8">
      <w:pPr>
        <w:numPr>
          <w:ilvl w:val="0"/>
          <w:numId w:val="42"/>
        </w:numPr>
        <w:autoSpaceDE w:val="0"/>
        <w:autoSpaceDN w:val="0"/>
        <w:adjustRightInd w:val="0"/>
        <w:ind w:left="0" w:firstLine="720"/>
        <w:jc w:val="both"/>
        <w:rPr>
          <w:sz w:val="28"/>
          <w:szCs w:val="28"/>
          <w:lang w:eastAsia="ar-SA"/>
        </w:rPr>
      </w:pPr>
      <w:r>
        <w:rPr>
          <w:sz w:val="28"/>
          <w:szCs w:val="28"/>
          <w:lang w:eastAsia="ar-SA"/>
        </w:rPr>
        <w:t>соблю</w:t>
      </w:r>
      <w:r w:rsidRPr="009F5456">
        <w:rPr>
          <w:sz w:val="28"/>
          <w:szCs w:val="28"/>
          <w:lang w:eastAsia="ar-SA"/>
        </w:rPr>
        <w:t>дение пастбищеоборота, регулирующего нагрузку на естественные кормовые угодья.</w:t>
      </w:r>
    </w:p>
    <w:p w:rsidR="00D77575" w:rsidRPr="009F5456" w:rsidRDefault="00D77575" w:rsidP="0004362E">
      <w:pPr>
        <w:autoSpaceDE w:val="0"/>
        <w:autoSpaceDN w:val="0"/>
        <w:adjustRightInd w:val="0"/>
        <w:ind w:firstLine="720"/>
        <w:jc w:val="both"/>
        <w:rPr>
          <w:rFonts w:cs="Arial"/>
          <w:sz w:val="28"/>
          <w:szCs w:val="28"/>
          <w:lang w:eastAsia="ar-SA"/>
        </w:rPr>
      </w:pPr>
      <w:r w:rsidRPr="009F5456">
        <w:rPr>
          <w:rFonts w:cs="Arial"/>
          <w:sz w:val="28"/>
          <w:szCs w:val="28"/>
          <w:lang w:eastAsia="ar-SA"/>
        </w:rPr>
        <w:t xml:space="preserve">Для снижения уровня негативного воздействия на почвенный  покров   предусмотрено выполнение мероприятий  по рекультивации  земель, занятых ликвидируемыми объектами, устранению загрязнения почв, выявленного на прилегающей к ним территории. </w:t>
      </w:r>
    </w:p>
    <w:p w:rsidR="00D77575" w:rsidRDefault="00D77575" w:rsidP="0004362E">
      <w:pPr>
        <w:autoSpaceDE w:val="0"/>
        <w:autoSpaceDN w:val="0"/>
        <w:adjustRightInd w:val="0"/>
        <w:ind w:firstLine="720"/>
        <w:jc w:val="both"/>
        <w:rPr>
          <w:sz w:val="28"/>
          <w:szCs w:val="28"/>
          <w:lang w:eastAsia="ar-SA"/>
        </w:rPr>
      </w:pPr>
      <w:r w:rsidRPr="009F5456">
        <w:rPr>
          <w:sz w:val="28"/>
          <w:szCs w:val="28"/>
          <w:lang w:eastAsia="ar-SA"/>
        </w:rPr>
        <w:t xml:space="preserve">Для охраны почв застроенной территории от загрязнения </w:t>
      </w:r>
      <w:r>
        <w:rPr>
          <w:sz w:val="28"/>
          <w:szCs w:val="28"/>
          <w:lang w:eastAsia="ar-SA"/>
        </w:rPr>
        <w:t>и разрушения почвенного покрова</w:t>
      </w:r>
      <w:r w:rsidRPr="009F5456">
        <w:rPr>
          <w:sz w:val="28"/>
          <w:szCs w:val="28"/>
          <w:lang w:eastAsia="ar-SA"/>
        </w:rPr>
        <w:t xml:space="preserve"> рекомендуется</w:t>
      </w:r>
      <w:r>
        <w:rPr>
          <w:sz w:val="28"/>
          <w:szCs w:val="28"/>
          <w:lang w:eastAsia="ar-SA"/>
        </w:rPr>
        <w:t xml:space="preserve">: </w:t>
      </w:r>
    </w:p>
    <w:p w:rsidR="00D77575" w:rsidRPr="00187D49" w:rsidRDefault="00D77575" w:rsidP="007B20A8">
      <w:pPr>
        <w:pStyle w:val="10"/>
        <w:numPr>
          <w:ilvl w:val="1"/>
          <w:numId w:val="41"/>
        </w:numPr>
        <w:tabs>
          <w:tab w:val="clear" w:pos="1260"/>
          <w:tab w:val="left" w:pos="900"/>
        </w:tabs>
        <w:spacing w:line="240" w:lineRule="auto"/>
        <w:ind w:left="0" w:firstLine="720"/>
        <w:rPr>
          <w:sz w:val="28"/>
          <w:szCs w:val="28"/>
        </w:rPr>
      </w:pPr>
      <w:r>
        <w:rPr>
          <w:sz w:val="28"/>
          <w:szCs w:val="28"/>
        </w:rPr>
        <w:t xml:space="preserve"> </w:t>
      </w:r>
      <w:r w:rsidRPr="00187D49">
        <w:rPr>
          <w:sz w:val="28"/>
          <w:szCs w:val="28"/>
        </w:rPr>
        <w:t>засыпка загрязнённых земельных участков инертными материалами (песок, гравий);</w:t>
      </w:r>
    </w:p>
    <w:p w:rsidR="00D77575" w:rsidRPr="00187D49" w:rsidRDefault="00D77575" w:rsidP="007B20A8">
      <w:pPr>
        <w:pStyle w:val="10"/>
        <w:numPr>
          <w:ilvl w:val="1"/>
          <w:numId w:val="41"/>
        </w:numPr>
        <w:tabs>
          <w:tab w:val="clear" w:pos="1260"/>
          <w:tab w:val="left" w:pos="900"/>
        </w:tabs>
        <w:spacing w:line="240" w:lineRule="auto"/>
        <w:ind w:left="0" w:firstLine="720"/>
        <w:rPr>
          <w:sz w:val="28"/>
          <w:szCs w:val="28"/>
        </w:rPr>
      </w:pPr>
      <w:r>
        <w:rPr>
          <w:sz w:val="28"/>
          <w:szCs w:val="28"/>
        </w:rPr>
        <w:t xml:space="preserve"> </w:t>
      </w:r>
      <w:r w:rsidRPr="00187D49">
        <w:rPr>
          <w:sz w:val="28"/>
          <w:szCs w:val="28"/>
        </w:rPr>
        <w:t xml:space="preserve">организация регулярной очистки территории села от жидких и твердых отходов, удаление жидких нечистот на </w:t>
      </w:r>
      <w:r>
        <w:rPr>
          <w:sz w:val="28"/>
          <w:szCs w:val="28"/>
        </w:rPr>
        <w:t>полигон бытовых отходов</w:t>
      </w:r>
      <w:r w:rsidRPr="00187D49">
        <w:rPr>
          <w:sz w:val="28"/>
          <w:szCs w:val="28"/>
        </w:rPr>
        <w:t>;</w:t>
      </w:r>
    </w:p>
    <w:p w:rsidR="00D77575" w:rsidRPr="00187D49" w:rsidRDefault="00D77575" w:rsidP="007B20A8">
      <w:pPr>
        <w:pStyle w:val="10"/>
        <w:numPr>
          <w:ilvl w:val="1"/>
          <w:numId w:val="41"/>
        </w:numPr>
        <w:tabs>
          <w:tab w:val="clear" w:pos="1260"/>
          <w:tab w:val="left" w:pos="900"/>
        </w:tabs>
        <w:spacing w:line="240" w:lineRule="auto"/>
        <w:ind w:left="0" w:firstLine="720"/>
        <w:rPr>
          <w:sz w:val="28"/>
          <w:szCs w:val="28"/>
        </w:rPr>
      </w:pPr>
      <w:r>
        <w:rPr>
          <w:sz w:val="28"/>
          <w:szCs w:val="28"/>
        </w:rPr>
        <w:t xml:space="preserve"> </w:t>
      </w:r>
      <w:r w:rsidRPr="00187D49">
        <w:rPr>
          <w:sz w:val="28"/>
          <w:szCs w:val="28"/>
        </w:rPr>
        <w:t>строительство ливневой канализации;</w:t>
      </w:r>
    </w:p>
    <w:p w:rsidR="00D77575" w:rsidRPr="00187D49" w:rsidRDefault="00D77575" w:rsidP="007B20A8">
      <w:pPr>
        <w:pStyle w:val="10"/>
        <w:numPr>
          <w:ilvl w:val="1"/>
          <w:numId w:val="41"/>
        </w:numPr>
        <w:tabs>
          <w:tab w:val="clear" w:pos="1260"/>
          <w:tab w:val="left" w:pos="900"/>
        </w:tabs>
        <w:spacing w:line="240" w:lineRule="auto"/>
        <w:ind w:left="0" w:firstLine="709"/>
        <w:rPr>
          <w:sz w:val="28"/>
          <w:szCs w:val="28"/>
        </w:rPr>
      </w:pPr>
      <w:r>
        <w:rPr>
          <w:sz w:val="28"/>
          <w:szCs w:val="28"/>
        </w:rPr>
        <w:t xml:space="preserve"> </w:t>
      </w:r>
      <w:r w:rsidRPr="00187D49">
        <w:rPr>
          <w:sz w:val="28"/>
          <w:szCs w:val="28"/>
        </w:rPr>
        <w:t xml:space="preserve">очистка всех сбросов, осуществляемых промышленными предприятиями и </w:t>
      </w:r>
      <w:r>
        <w:rPr>
          <w:sz w:val="28"/>
          <w:szCs w:val="28"/>
        </w:rPr>
        <w:t>объектами теплоснабжения</w:t>
      </w:r>
      <w:r w:rsidRPr="00187D49">
        <w:rPr>
          <w:sz w:val="28"/>
          <w:szCs w:val="28"/>
        </w:rPr>
        <w:t>;</w:t>
      </w:r>
    </w:p>
    <w:p w:rsidR="00D77575" w:rsidRPr="00187D49" w:rsidRDefault="00D77575" w:rsidP="007B20A8">
      <w:pPr>
        <w:pStyle w:val="10"/>
        <w:numPr>
          <w:ilvl w:val="1"/>
          <w:numId w:val="41"/>
        </w:numPr>
        <w:tabs>
          <w:tab w:val="clear" w:pos="1260"/>
          <w:tab w:val="left" w:pos="900"/>
        </w:tabs>
        <w:spacing w:line="240" w:lineRule="auto"/>
        <w:ind w:left="0" w:firstLine="709"/>
        <w:rPr>
          <w:sz w:val="28"/>
          <w:szCs w:val="28"/>
        </w:rPr>
      </w:pPr>
      <w:r>
        <w:rPr>
          <w:sz w:val="28"/>
          <w:szCs w:val="28"/>
        </w:rPr>
        <w:t xml:space="preserve"> </w:t>
      </w:r>
      <w:r w:rsidRPr="00187D49">
        <w:rPr>
          <w:sz w:val="28"/>
          <w:szCs w:val="28"/>
        </w:rPr>
        <w:t>сохранение верхнего питательного слоя почвы и рекультивация земель нарушенных при строительных работах и прокладке инженерных сетей;</w:t>
      </w:r>
    </w:p>
    <w:p w:rsidR="00D77575" w:rsidRPr="004C5E3F" w:rsidRDefault="00D77575" w:rsidP="007B20A8">
      <w:pPr>
        <w:widowControl w:val="0"/>
        <w:numPr>
          <w:ilvl w:val="0"/>
          <w:numId w:val="41"/>
        </w:numPr>
        <w:shd w:val="clear" w:color="auto" w:fill="FFFFFF"/>
        <w:tabs>
          <w:tab w:val="left" w:pos="898"/>
        </w:tabs>
        <w:autoSpaceDE w:val="0"/>
        <w:autoSpaceDN w:val="0"/>
        <w:adjustRightInd w:val="0"/>
        <w:ind w:left="0" w:firstLine="709"/>
        <w:jc w:val="both"/>
        <w:rPr>
          <w:color w:val="000000"/>
          <w:sz w:val="28"/>
          <w:szCs w:val="28"/>
        </w:rPr>
      </w:pPr>
      <w:r>
        <w:rPr>
          <w:color w:val="000000"/>
          <w:sz w:val="28"/>
          <w:szCs w:val="28"/>
        </w:rPr>
        <w:t xml:space="preserve"> </w:t>
      </w:r>
      <w:r w:rsidRPr="004C5E3F">
        <w:rPr>
          <w:color w:val="000000"/>
          <w:sz w:val="28"/>
          <w:szCs w:val="28"/>
        </w:rPr>
        <w:t>биологическая очистка почв и воздуха за счет увеличения площади зеленых</w:t>
      </w:r>
      <w:r>
        <w:rPr>
          <w:color w:val="000000"/>
          <w:sz w:val="28"/>
          <w:szCs w:val="28"/>
        </w:rPr>
        <w:t xml:space="preserve"> </w:t>
      </w:r>
      <w:r w:rsidRPr="004C5E3F">
        <w:rPr>
          <w:color w:val="000000"/>
          <w:sz w:val="28"/>
          <w:szCs w:val="28"/>
        </w:rPr>
        <w:t>насаждений;</w:t>
      </w:r>
    </w:p>
    <w:p w:rsidR="00D77575" w:rsidRPr="004C5E3F" w:rsidRDefault="00D77575" w:rsidP="007B20A8">
      <w:pPr>
        <w:widowControl w:val="0"/>
        <w:numPr>
          <w:ilvl w:val="0"/>
          <w:numId w:val="41"/>
        </w:numPr>
        <w:shd w:val="clear" w:color="auto" w:fill="FFFFFF"/>
        <w:tabs>
          <w:tab w:val="left" w:pos="898"/>
        </w:tabs>
        <w:autoSpaceDE w:val="0"/>
        <w:autoSpaceDN w:val="0"/>
        <w:adjustRightInd w:val="0"/>
        <w:ind w:left="0" w:firstLine="709"/>
        <w:jc w:val="both"/>
        <w:rPr>
          <w:sz w:val="28"/>
          <w:szCs w:val="28"/>
        </w:rPr>
      </w:pPr>
      <w:r>
        <w:rPr>
          <w:sz w:val="28"/>
          <w:szCs w:val="28"/>
        </w:rPr>
        <w:t xml:space="preserve"> </w:t>
      </w:r>
      <w:r w:rsidRPr="004C5E3F">
        <w:rPr>
          <w:sz w:val="28"/>
          <w:szCs w:val="28"/>
        </w:rPr>
        <w:t>устройство зеленых лесных полос вдоль главных транспортных коммуникаций;</w:t>
      </w:r>
    </w:p>
    <w:p w:rsidR="00D77575" w:rsidRDefault="00D77575" w:rsidP="007B20A8">
      <w:pPr>
        <w:pStyle w:val="10"/>
        <w:numPr>
          <w:ilvl w:val="1"/>
          <w:numId w:val="41"/>
        </w:numPr>
        <w:tabs>
          <w:tab w:val="clear" w:pos="1260"/>
          <w:tab w:val="left" w:pos="900"/>
          <w:tab w:val="left" w:pos="1080"/>
          <w:tab w:val="num" w:pos="1211"/>
        </w:tabs>
        <w:spacing w:line="240" w:lineRule="auto"/>
        <w:ind w:left="0" w:firstLine="720"/>
        <w:rPr>
          <w:sz w:val="28"/>
          <w:szCs w:val="28"/>
        </w:rPr>
      </w:pPr>
      <w:r>
        <w:rPr>
          <w:sz w:val="28"/>
          <w:szCs w:val="28"/>
        </w:rPr>
        <w:t xml:space="preserve"> </w:t>
      </w:r>
      <w:r w:rsidRPr="00187D49">
        <w:rPr>
          <w:sz w:val="28"/>
          <w:szCs w:val="28"/>
        </w:rPr>
        <w:t>выявление и ликвидация несанкционированных свалок, засоренных участков с последующей рекультивацией территории</w:t>
      </w:r>
      <w:r>
        <w:rPr>
          <w:sz w:val="28"/>
          <w:szCs w:val="28"/>
        </w:rPr>
        <w:t>.</w:t>
      </w:r>
    </w:p>
    <w:p w:rsidR="00D77575" w:rsidRPr="00187D49" w:rsidRDefault="00D77575" w:rsidP="007B20A8">
      <w:pPr>
        <w:pStyle w:val="10"/>
        <w:numPr>
          <w:ilvl w:val="0"/>
          <w:numId w:val="39"/>
        </w:numPr>
        <w:tabs>
          <w:tab w:val="left" w:pos="900"/>
        </w:tabs>
        <w:spacing w:line="240" w:lineRule="auto"/>
        <w:ind w:left="0" w:firstLine="709"/>
        <w:rPr>
          <w:sz w:val="28"/>
          <w:szCs w:val="28"/>
        </w:rPr>
      </w:pPr>
      <w:r>
        <w:rPr>
          <w:sz w:val="28"/>
          <w:szCs w:val="28"/>
        </w:rPr>
        <w:t>с целью предотвращения заболачивания почвы предлагается осуществлять регулярную очистку водоемов.</w:t>
      </w:r>
    </w:p>
    <w:p w:rsidR="00D77575" w:rsidRPr="001D670C" w:rsidRDefault="00D77575" w:rsidP="0004362E">
      <w:pPr>
        <w:shd w:val="clear" w:color="auto" w:fill="FFFFFF"/>
        <w:jc w:val="center"/>
        <w:outlineLvl w:val="2"/>
        <w:rPr>
          <w:sz w:val="28"/>
          <w:szCs w:val="28"/>
        </w:rPr>
      </w:pPr>
    </w:p>
    <w:p w:rsidR="00D77575" w:rsidRPr="0004362E" w:rsidRDefault="00D77575" w:rsidP="0004362E">
      <w:pPr>
        <w:shd w:val="clear" w:color="auto" w:fill="FFFFFF"/>
        <w:jc w:val="center"/>
        <w:outlineLvl w:val="2"/>
        <w:rPr>
          <w:b/>
          <w:sz w:val="28"/>
          <w:szCs w:val="28"/>
        </w:rPr>
      </w:pPr>
      <w:bookmarkStart w:id="24" w:name="_Toc385585977"/>
      <w:r>
        <w:rPr>
          <w:b/>
          <w:smallCaps/>
          <w:sz w:val="28"/>
          <w:szCs w:val="28"/>
        </w:rPr>
        <w:t xml:space="preserve">1.10.3 </w:t>
      </w:r>
      <w:r>
        <w:rPr>
          <w:b/>
          <w:sz w:val="28"/>
          <w:szCs w:val="28"/>
        </w:rPr>
        <w:t>Мероприятия по санитарной очистке территории</w:t>
      </w:r>
      <w:bookmarkEnd w:id="24"/>
    </w:p>
    <w:p w:rsidR="00D77575" w:rsidRPr="0004362E" w:rsidRDefault="00D77575" w:rsidP="0004362E">
      <w:pPr>
        <w:shd w:val="clear" w:color="auto" w:fill="FFFFFF"/>
        <w:jc w:val="center"/>
        <w:outlineLvl w:val="2"/>
        <w:rPr>
          <w:b/>
          <w:sz w:val="28"/>
          <w:szCs w:val="28"/>
        </w:rPr>
      </w:pPr>
    </w:p>
    <w:p w:rsidR="00D77575" w:rsidRDefault="00D77575" w:rsidP="0004362E">
      <w:pPr>
        <w:ind w:firstLine="720"/>
        <w:jc w:val="both"/>
        <w:rPr>
          <w:color w:val="000000"/>
          <w:sz w:val="28"/>
          <w:szCs w:val="28"/>
        </w:rPr>
      </w:pPr>
      <w:r w:rsidRPr="00166EB8">
        <w:rPr>
          <w:color w:val="000000"/>
          <w:sz w:val="28"/>
          <w:szCs w:val="28"/>
        </w:rPr>
        <w:t xml:space="preserve">Уборка и очистка </w:t>
      </w:r>
      <w:r>
        <w:rPr>
          <w:color w:val="000000"/>
          <w:sz w:val="28"/>
          <w:szCs w:val="28"/>
        </w:rPr>
        <w:t xml:space="preserve">территории </w:t>
      </w:r>
      <w:r w:rsidRPr="00166EB8">
        <w:rPr>
          <w:color w:val="000000"/>
          <w:sz w:val="28"/>
          <w:szCs w:val="28"/>
        </w:rPr>
        <w:t xml:space="preserve">должны обеспечивать содержание в чистоте </w:t>
      </w:r>
      <w:r>
        <w:rPr>
          <w:color w:val="000000"/>
          <w:sz w:val="28"/>
          <w:szCs w:val="28"/>
        </w:rPr>
        <w:t>жил</w:t>
      </w:r>
      <w:r w:rsidRPr="00166EB8">
        <w:rPr>
          <w:color w:val="000000"/>
          <w:sz w:val="28"/>
          <w:szCs w:val="28"/>
        </w:rPr>
        <w:t>ых и производственных территорий, а также удобство и безопасность движения</w:t>
      </w:r>
      <w:r>
        <w:rPr>
          <w:color w:val="000000"/>
          <w:sz w:val="28"/>
          <w:szCs w:val="28"/>
        </w:rPr>
        <w:t xml:space="preserve"> транспорта на дорогах</w:t>
      </w:r>
      <w:r w:rsidRPr="00166EB8">
        <w:rPr>
          <w:color w:val="000000"/>
          <w:sz w:val="28"/>
          <w:szCs w:val="28"/>
        </w:rPr>
        <w:t>.</w:t>
      </w:r>
    </w:p>
    <w:p w:rsidR="00D77575" w:rsidRPr="00B61C33" w:rsidRDefault="00D77575" w:rsidP="0004362E">
      <w:pPr>
        <w:ind w:firstLine="720"/>
        <w:jc w:val="both"/>
        <w:rPr>
          <w:rFonts w:cs="Arial"/>
          <w:sz w:val="28"/>
          <w:szCs w:val="28"/>
        </w:rPr>
      </w:pPr>
      <w:r>
        <w:rPr>
          <w:rFonts w:cs="Arial"/>
          <w:sz w:val="28"/>
          <w:szCs w:val="28"/>
        </w:rPr>
        <w:t>Смет с улиц и озеленение территории населенного пункта осуществляет муниципалитет, а так же предприятия на прилегающих к ним территориях.</w:t>
      </w:r>
    </w:p>
    <w:p w:rsidR="00D77575" w:rsidRPr="00B61C33" w:rsidRDefault="00D77575" w:rsidP="0004362E">
      <w:pPr>
        <w:shd w:val="clear" w:color="auto" w:fill="FFFFFF"/>
        <w:ind w:firstLine="720"/>
        <w:jc w:val="both"/>
        <w:rPr>
          <w:sz w:val="28"/>
          <w:szCs w:val="28"/>
        </w:rPr>
      </w:pPr>
      <w:r w:rsidRPr="00B61C33">
        <w:rPr>
          <w:color w:val="000000"/>
          <w:sz w:val="28"/>
          <w:szCs w:val="28"/>
        </w:rPr>
        <w:t>Генеральным планом предусмотрены следующие мероприятия по санитарной очистке территории сельсовета:</w:t>
      </w:r>
    </w:p>
    <w:p w:rsidR="00D77575" w:rsidRPr="00D8517B" w:rsidRDefault="00D77575" w:rsidP="0004362E">
      <w:pPr>
        <w:autoSpaceDE w:val="0"/>
        <w:autoSpaceDN w:val="0"/>
        <w:adjustRightInd w:val="0"/>
        <w:ind w:firstLine="720"/>
        <w:jc w:val="both"/>
        <w:rPr>
          <w:sz w:val="28"/>
          <w:szCs w:val="28"/>
        </w:rPr>
      </w:pPr>
      <w:r w:rsidRPr="00D8517B">
        <w:rPr>
          <w:rFonts w:cs="Arial"/>
          <w:sz w:val="28"/>
          <w:szCs w:val="28"/>
        </w:rPr>
        <w:t>1.</w:t>
      </w:r>
      <w:r w:rsidRPr="00D8517B">
        <w:rPr>
          <w:sz w:val="28"/>
          <w:szCs w:val="28"/>
        </w:rPr>
        <w:t>Очистка населенных пунктов от твердых бытовых отходов.</w:t>
      </w:r>
    </w:p>
    <w:p w:rsidR="00D77575" w:rsidRPr="00187D49" w:rsidRDefault="00D77575" w:rsidP="0004362E">
      <w:pPr>
        <w:ind w:firstLine="720"/>
        <w:jc w:val="both"/>
        <w:rPr>
          <w:sz w:val="28"/>
          <w:szCs w:val="28"/>
        </w:rPr>
      </w:pPr>
      <w:r w:rsidRPr="00187D49">
        <w:rPr>
          <w:sz w:val="28"/>
          <w:szCs w:val="28"/>
        </w:rPr>
        <w:t xml:space="preserve">Сбор твердых бытовых отходов от общественных зданий </w:t>
      </w:r>
      <w:r>
        <w:rPr>
          <w:sz w:val="28"/>
          <w:szCs w:val="28"/>
        </w:rPr>
        <w:t xml:space="preserve">проводить </w:t>
      </w:r>
      <w:r w:rsidRPr="00187D49">
        <w:rPr>
          <w:sz w:val="28"/>
          <w:szCs w:val="28"/>
        </w:rPr>
        <w:t>по планово-регулярной системе в контейнеры. Площадки под контейнеры должны быть удалены от жилых домов и учреждений на расстояние не менее 20, но не более 100 м, иметь ровное бетонное покрытие, и ограждены зелеными насаждениями.</w:t>
      </w:r>
    </w:p>
    <w:p w:rsidR="00D77575" w:rsidRPr="00447DED" w:rsidRDefault="00D77575" w:rsidP="0004362E">
      <w:pPr>
        <w:autoSpaceDE w:val="0"/>
        <w:autoSpaceDN w:val="0"/>
        <w:adjustRightInd w:val="0"/>
        <w:ind w:firstLine="720"/>
        <w:jc w:val="both"/>
        <w:rPr>
          <w:sz w:val="28"/>
          <w:szCs w:val="28"/>
        </w:rPr>
      </w:pPr>
      <w:r w:rsidRPr="00447DED">
        <w:rPr>
          <w:sz w:val="28"/>
          <w:szCs w:val="28"/>
        </w:rPr>
        <w:t xml:space="preserve">Вывоз мусора с территории </w:t>
      </w:r>
      <w:r>
        <w:rPr>
          <w:sz w:val="28"/>
          <w:szCs w:val="28"/>
        </w:rPr>
        <w:t xml:space="preserve">с. Ключевка, с. Андреевка и с. Старицкое </w:t>
      </w:r>
      <w:r w:rsidRPr="00447DED">
        <w:rPr>
          <w:sz w:val="28"/>
          <w:szCs w:val="28"/>
        </w:rPr>
        <w:t xml:space="preserve">планируется осуществлять на полигон бытовых отходов. </w:t>
      </w:r>
      <w:r w:rsidRPr="00447DED">
        <w:rPr>
          <w:sz w:val="28"/>
          <w:szCs w:val="28"/>
          <w:lang w:eastAsia="en-US"/>
        </w:rPr>
        <w:t>Утилизацию сельскохозяйственных отходов планируется организовать на местах их образования при компостировании.</w:t>
      </w:r>
    </w:p>
    <w:p w:rsidR="00D77575" w:rsidRPr="00D8517B" w:rsidRDefault="00D77575" w:rsidP="0004362E">
      <w:pPr>
        <w:pStyle w:val="BodyText"/>
        <w:ind w:firstLine="720"/>
      </w:pPr>
      <w:r w:rsidRPr="00D8517B">
        <w:t>2. Очистка не канализированных районов от жидких бытовых отходов.</w:t>
      </w:r>
    </w:p>
    <w:p w:rsidR="00D77575" w:rsidRPr="00D73B2B" w:rsidRDefault="00D77575" w:rsidP="0004362E">
      <w:pPr>
        <w:pStyle w:val="BodyText"/>
        <w:ind w:firstLine="720"/>
      </w:pPr>
      <w:r w:rsidRPr="00187D49">
        <w:t xml:space="preserve">Жидкие отходы из не канализированных домовладений </w:t>
      </w:r>
      <w:r>
        <w:t>планируется</w:t>
      </w:r>
      <w:r w:rsidRPr="00187D49">
        <w:t xml:space="preserve"> вывозить по мере накопления, но не реже 1 раза в полгода. Нечистоты должны собираться в водонепроницаемые выгреба и вывозиться спецтранспортом </w:t>
      </w:r>
      <w:r w:rsidRPr="00D73B2B">
        <w:t xml:space="preserve">на </w:t>
      </w:r>
      <w:r>
        <w:t>очистные сооружения</w:t>
      </w:r>
      <w:r w:rsidRPr="00D73B2B">
        <w:t>.</w:t>
      </w:r>
    </w:p>
    <w:p w:rsidR="00D77575" w:rsidRPr="00D8517B" w:rsidRDefault="00D77575" w:rsidP="0004362E">
      <w:pPr>
        <w:pStyle w:val="BodyText"/>
        <w:ind w:firstLine="720"/>
      </w:pPr>
      <w:r w:rsidRPr="00D8517B">
        <w:t>3. Удаление и обезвреживание промышленных отходов.</w:t>
      </w:r>
    </w:p>
    <w:p w:rsidR="00D77575" w:rsidRPr="00187D49" w:rsidRDefault="00D77575" w:rsidP="0004362E">
      <w:pPr>
        <w:pStyle w:val="BodyText"/>
        <w:ind w:firstLine="720"/>
      </w:pPr>
      <w:r w:rsidRPr="00187D49">
        <w:t>При соблюдении санитарно-гигиенических требований охраны окружающей среды по всем показателям вредности, промышленные отходы, зола и шлак</w:t>
      </w:r>
      <w:r>
        <w:t xml:space="preserve"> от</w:t>
      </w:r>
      <w:r w:rsidRPr="00187D49">
        <w:t xml:space="preserve"> котельных, строительный мусор собираются и вывозятся на полигон </w:t>
      </w:r>
      <w:r>
        <w:t>ТБО</w:t>
      </w:r>
      <w:r w:rsidRPr="00187D49">
        <w:t>.</w:t>
      </w:r>
    </w:p>
    <w:p w:rsidR="00D77575" w:rsidRPr="00D8517B" w:rsidRDefault="00D77575" w:rsidP="0004362E">
      <w:pPr>
        <w:pStyle w:val="BodyText"/>
        <w:ind w:firstLine="720"/>
      </w:pPr>
      <w:r w:rsidRPr="00D8517B">
        <w:t>4. Уборка поселковых территорий.</w:t>
      </w:r>
    </w:p>
    <w:p w:rsidR="00D77575" w:rsidRPr="00187D49" w:rsidRDefault="00D77575" w:rsidP="0004362E">
      <w:pPr>
        <w:pStyle w:val="BodyText"/>
        <w:ind w:firstLine="720"/>
      </w:pPr>
      <w:r w:rsidRPr="00187D49">
        <w:t>Проектом намечаются следующие мероприятия:</w:t>
      </w:r>
    </w:p>
    <w:p w:rsidR="00D77575" w:rsidRPr="00187D49" w:rsidRDefault="00D77575" w:rsidP="0004362E">
      <w:pPr>
        <w:pStyle w:val="BodyText"/>
        <w:ind w:firstLine="720"/>
      </w:pPr>
      <w:r w:rsidRPr="00187D49">
        <w:t>- уборка улиц и удаление уличного смета</w:t>
      </w:r>
      <w:r>
        <w:t xml:space="preserve"> с вывозом на полигон ТБО</w:t>
      </w:r>
      <w:r w:rsidRPr="00187D49">
        <w:t>;</w:t>
      </w:r>
    </w:p>
    <w:p w:rsidR="00D77575" w:rsidRPr="00187D49" w:rsidRDefault="00D77575" w:rsidP="0004362E">
      <w:pPr>
        <w:pStyle w:val="BodyText"/>
        <w:ind w:firstLine="720"/>
      </w:pPr>
      <w:r w:rsidRPr="00187D49">
        <w:t xml:space="preserve">- полив </w:t>
      </w:r>
      <w:r>
        <w:t xml:space="preserve">и обрезка </w:t>
      </w:r>
      <w:r w:rsidRPr="00187D49">
        <w:t>зеленых насаждений;</w:t>
      </w:r>
    </w:p>
    <w:p w:rsidR="00D77575" w:rsidRPr="00187D49" w:rsidRDefault="00D77575" w:rsidP="0004362E">
      <w:pPr>
        <w:pStyle w:val="BodyText"/>
        <w:ind w:firstLine="720"/>
      </w:pPr>
      <w:r w:rsidRPr="00187D49">
        <w:t>- организация системы водоотводных лотков;</w:t>
      </w:r>
    </w:p>
    <w:p w:rsidR="00D77575" w:rsidRPr="00187D49" w:rsidRDefault="00D77575" w:rsidP="0004362E">
      <w:pPr>
        <w:pStyle w:val="BodyText"/>
        <w:ind w:firstLine="720"/>
      </w:pPr>
      <w:r w:rsidRPr="00187D49">
        <w:t>- ремонт мусоросборных контейнеров;</w:t>
      </w:r>
    </w:p>
    <w:p w:rsidR="00D77575" w:rsidRPr="00187D49" w:rsidRDefault="00D77575" w:rsidP="0004362E">
      <w:pPr>
        <w:pStyle w:val="BodyText"/>
        <w:ind w:firstLine="720"/>
      </w:pPr>
      <w:r w:rsidRPr="00187D49">
        <w:t>- установка урн для мусора в общественных местах;</w:t>
      </w:r>
    </w:p>
    <w:p w:rsidR="00D77575" w:rsidRPr="00187D49" w:rsidRDefault="00D77575" w:rsidP="0004362E">
      <w:pPr>
        <w:ind w:firstLine="720"/>
        <w:jc w:val="both"/>
        <w:rPr>
          <w:sz w:val="28"/>
          <w:szCs w:val="28"/>
        </w:rPr>
      </w:pPr>
      <w:r w:rsidRPr="00187D49">
        <w:rPr>
          <w:sz w:val="28"/>
          <w:szCs w:val="28"/>
        </w:rPr>
        <w:t xml:space="preserve">- озеленение и благоустройство промышленных территорий и территорий </w:t>
      </w:r>
      <w:r>
        <w:rPr>
          <w:sz w:val="28"/>
          <w:szCs w:val="28"/>
        </w:rPr>
        <w:t>объектов теплоснабжения</w:t>
      </w:r>
      <w:r w:rsidRPr="00187D49">
        <w:rPr>
          <w:sz w:val="28"/>
          <w:szCs w:val="28"/>
        </w:rPr>
        <w:t>.</w:t>
      </w:r>
    </w:p>
    <w:p w:rsidR="00D77575" w:rsidRPr="001D670C" w:rsidRDefault="00D77575" w:rsidP="0004362E">
      <w:pPr>
        <w:shd w:val="clear" w:color="auto" w:fill="FFFFFF"/>
        <w:jc w:val="center"/>
        <w:outlineLvl w:val="0"/>
        <w:rPr>
          <w:sz w:val="28"/>
          <w:szCs w:val="28"/>
        </w:rPr>
      </w:pPr>
    </w:p>
    <w:p w:rsidR="00D77575" w:rsidRPr="00ED05EE" w:rsidRDefault="00D77575" w:rsidP="0004362E">
      <w:pPr>
        <w:shd w:val="clear" w:color="auto" w:fill="FFFFFF"/>
        <w:jc w:val="center"/>
        <w:outlineLvl w:val="2"/>
        <w:rPr>
          <w:b/>
          <w:sz w:val="28"/>
          <w:szCs w:val="28"/>
        </w:rPr>
      </w:pPr>
      <w:bookmarkStart w:id="25" w:name="_Toc385585978"/>
      <w:r>
        <w:rPr>
          <w:b/>
          <w:smallCaps/>
          <w:sz w:val="28"/>
          <w:szCs w:val="28"/>
        </w:rPr>
        <w:t xml:space="preserve">1.10.4 </w:t>
      </w:r>
      <w:r>
        <w:rPr>
          <w:b/>
          <w:sz w:val="28"/>
          <w:szCs w:val="28"/>
        </w:rPr>
        <w:t>Мероприятия по сохранению объектов культурного наследия</w:t>
      </w:r>
      <w:bookmarkEnd w:id="25"/>
    </w:p>
    <w:p w:rsidR="00D77575" w:rsidRPr="00ED05EE" w:rsidRDefault="00D77575" w:rsidP="0004362E">
      <w:pPr>
        <w:shd w:val="clear" w:color="auto" w:fill="FFFFFF"/>
        <w:jc w:val="center"/>
        <w:outlineLvl w:val="2"/>
        <w:rPr>
          <w:b/>
          <w:sz w:val="28"/>
          <w:szCs w:val="28"/>
        </w:rPr>
      </w:pPr>
    </w:p>
    <w:p w:rsidR="00D77575" w:rsidRDefault="00D77575" w:rsidP="00A4193B">
      <w:pPr>
        <w:ind w:firstLine="851"/>
        <w:jc w:val="both"/>
        <w:rPr>
          <w:sz w:val="28"/>
          <w:szCs w:val="28"/>
        </w:rPr>
      </w:pPr>
      <w:r w:rsidRPr="00836080">
        <w:rPr>
          <w:sz w:val="28"/>
          <w:szCs w:val="28"/>
        </w:rPr>
        <w:t xml:space="preserve">По данным </w:t>
      </w:r>
      <w:r>
        <w:rPr>
          <w:sz w:val="28"/>
          <w:szCs w:val="28"/>
        </w:rPr>
        <w:t>Министерства культуры и внешних связей на территории муниципального образования выявлено и нанесено на графический материал 1 памятник археологии регионального значения и 3 памятника природы регионального значения</w:t>
      </w:r>
      <w:r w:rsidRPr="000D16A6">
        <w:rPr>
          <w:sz w:val="28"/>
          <w:szCs w:val="28"/>
        </w:rPr>
        <w:t>. На момент разработки генерального плана</w:t>
      </w:r>
      <w:r>
        <w:rPr>
          <w:sz w:val="28"/>
          <w:szCs w:val="28"/>
        </w:rPr>
        <w:t xml:space="preserve"> муниципального образования зоны охраны памятников не установлены.</w:t>
      </w:r>
    </w:p>
    <w:p w:rsidR="00D77575" w:rsidRPr="008170FB" w:rsidRDefault="00D77575" w:rsidP="00A4193B">
      <w:pPr>
        <w:ind w:firstLine="851"/>
        <w:jc w:val="both"/>
        <w:rPr>
          <w:sz w:val="28"/>
          <w:szCs w:val="28"/>
        </w:rPr>
      </w:pPr>
      <w:r w:rsidRPr="008170FB">
        <w:rPr>
          <w:sz w:val="28"/>
          <w:szCs w:val="28"/>
        </w:rPr>
        <w:t xml:space="preserve">В целях сохранения </w:t>
      </w:r>
      <w:r>
        <w:rPr>
          <w:sz w:val="28"/>
          <w:szCs w:val="28"/>
        </w:rPr>
        <w:t xml:space="preserve">памятников </w:t>
      </w:r>
      <w:r w:rsidRPr="008170FB">
        <w:rPr>
          <w:sz w:val="28"/>
          <w:szCs w:val="28"/>
        </w:rPr>
        <w:t>необходима разработка отдельного «Проекта зон охраны объекта культурного наследия», на основании которого устанавливаются на сопряженных территориях зоны охраны: охранная зона, зона охраняемого природного ландшафта, зона регулирования застройки и хозяйственной деятельности. Необходимый состав зон определяется проектом.</w:t>
      </w:r>
    </w:p>
    <w:p w:rsidR="00D77575" w:rsidRPr="001E512F" w:rsidRDefault="00D77575" w:rsidP="00A4193B">
      <w:pPr>
        <w:widowControl w:val="0"/>
        <w:shd w:val="clear" w:color="auto" w:fill="FFFFFF"/>
        <w:jc w:val="both"/>
        <w:rPr>
          <w:sz w:val="28"/>
          <w:szCs w:val="28"/>
        </w:rPr>
      </w:pPr>
      <w:r w:rsidRPr="001E512F">
        <w:rPr>
          <w:sz w:val="28"/>
          <w:szCs w:val="28"/>
        </w:rPr>
        <w:t>На территориях объектов культурного наследия определяются мероприятия, направленные на обеспечение сохранности данных объектов:</w:t>
      </w:r>
    </w:p>
    <w:p w:rsidR="00D77575" w:rsidRPr="001E512F" w:rsidRDefault="00D77575" w:rsidP="00A4193B">
      <w:pPr>
        <w:ind w:firstLine="720"/>
        <w:jc w:val="both"/>
        <w:rPr>
          <w:sz w:val="28"/>
          <w:szCs w:val="28"/>
        </w:rPr>
      </w:pPr>
      <w:r w:rsidRPr="001E512F">
        <w:rPr>
          <w:sz w:val="28"/>
          <w:szCs w:val="28"/>
        </w:rPr>
        <w:t>1. Право пользования объектами культурного наследия, включенными в реестр, право пользования земельными участками, в пределах которых располагаются объекты археологического наследия, право пользования выявленными объектами археологического наследия осуществляются физическими и юридическими лицами с обязательным выполнением следующих требований:</w:t>
      </w:r>
    </w:p>
    <w:p w:rsidR="00D77575" w:rsidRPr="001E512F" w:rsidRDefault="00D77575" w:rsidP="00A4193B">
      <w:pPr>
        <w:widowControl w:val="0"/>
        <w:ind w:firstLine="720"/>
        <w:jc w:val="both"/>
        <w:rPr>
          <w:sz w:val="28"/>
          <w:szCs w:val="28"/>
        </w:rPr>
      </w:pPr>
      <w:r w:rsidRPr="001E512F">
        <w:rPr>
          <w:sz w:val="28"/>
          <w:szCs w:val="28"/>
        </w:rPr>
        <w:t>- обеспечение целостности и сохранности объектов культурного наследия;</w:t>
      </w:r>
    </w:p>
    <w:p w:rsidR="00D77575" w:rsidRPr="001E512F" w:rsidRDefault="00D77575" w:rsidP="00A4193B">
      <w:pPr>
        <w:widowControl w:val="0"/>
        <w:ind w:firstLine="720"/>
        <w:jc w:val="both"/>
        <w:rPr>
          <w:sz w:val="28"/>
          <w:szCs w:val="28"/>
        </w:rPr>
      </w:pPr>
      <w:r w:rsidRPr="001E512F">
        <w:rPr>
          <w:sz w:val="28"/>
          <w:szCs w:val="28"/>
        </w:rPr>
        <w:t>- предотвращение ухудшения физического состояния объектов культурного наследия, изменения особенностей, составляющих предмет охраны в ходе эксплуатации;</w:t>
      </w:r>
    </w:p>
    <w:p w:rsidR="00D77575" w:rsidRPr="001E512F" w:rsidRDefault="00D77575" w:rsidP="00A4193B">
      <w:pPr>
        <w:widowControl w:val="0"/>
        <w:ind w:firstLine="720"/>
        <w:jc w:val="both"/>
        <w:rPr>
          <w:sz w:val="28"/>
          <w:szCs w:val="28"/>
        </w:rPr>
      </w:pPr>
      <w:r w:rsidRPr="001E512F">
        <w:rPr>
          <w:sz w:val="28"/>
          <w:szCs w:val="28"/>
        </w:rPr>
        <w:t>- проведение мероприятий по обеспечению физической сохранности объектов культурного наследия;</w:t>
      </w:r>
    </w:p>
    <w:p w:rsidR="00D77575" w:rsidRPr="001E512F" w:rsidRDefault="00D77575" w:rsidP="00A4193B">
      <w:pPr>
        <w:ind w:firstLine="720"/>
        <w:jc w:val="both"/>
        <w:rPr>
          <w:sz w:val="28"/>
          <w:szCs w:val="28"/>
        </w:rPr>
      </w:pPr>
      <w:r w:rsidRPr="001E512F">
        <w:rPr>
          <w:sz w:val="28"/>
          <w:szCs w:val="28"/>
        </w:rPr>
        <w:t>- применение мер по обеспечению сохранности объектов культурного наследия при проектировании и проведении хозяйственных работ;</w:t>
      </w:r>
    </w:p>
    <w:p w:rsidR="00D77575" w:rsidRPr="001E512F" w:rsidRDefault="00D77575" w:rsidP="00A4193B">
      <w:pPr>
        <w:pStyle w:val="ConsPlusNormal"/>
        <w:widowControl/>
        <w:jc w:val="both"/>
        <w:rPr>
          <w:rFonts w:ascii="Times New Roman" w:hAnsi="Times New Roman" w:cs="Times New Roman"/>
          <w:sz w:val="28"/>
          <w:szCs w:val="28"/>
        </w:rPr>
      </w:pPr>
      <w:r w:rsidRPr="001E512F">
        <w:rPr>
          <w:rFonts w:ascii="Times New Roman" w:hAnsi="Times New Roman" w:cs="Times New Roman"/>
          <w:sz w:val="28"/>
          <w:szCs w:val="28"/>
        </w:rPr>
        <w:t>- обеспечение режима содержания земель историко-культурного назначения;</w:t>
      </w:r>
    </w:p>
    <w:p w:rsidR="00D77575" w:rsidRPr="001E512F" w:rsidRDefault="00D77575" w:rsidP="00A4193B">
      <w:pPr>
        <w:ind w:firstLine="720"/>
        <w:jc w:val="both"/>
        <w:rPr>
          <w:sz w:val="28"/>
          <w:szCs w:val="28"/>
        </w:rPr>
      </w:pPr>
      <w:r w:rsidRPr="001E512F">
        <w:rPr>
          <w:sz w:val="28"/>
          <w:szCs w:val="28"/>
        </w:rPr>
        <w:t>- обеспечения доступа к объектам культурного наследия;</w:t>
      </w:r>
    </w:p>
    <w:p w:rsidR="00D77575" w:rsidRPr="001E512F" w:rsidRDefault="00D77575" w:rsidP="00A4193B">
      <w:pPr>
        <w:ind w:firstLine="720"/>
        <w:jc w:val="both"/>
        <w:rPr>
          <w:sz w:val="28"/>
          <w:szCs w:val="28"/>
        </w:rPr>
      </w:pPr>
      <w:r w:rsidRPr="001E512F">
        <w:rPr>
          <w:sz w:val="28"/>
          <w:szCs w:val="28"/>
        </w:rPr>
        <w:t>- иных требований, установленных законодательством.</w:t>
      </w:r>
    </w:p>
    <w:p w:rsidR="00D77575" w:rsidRPr="001E512F" w:rsidRDefault="00D77575" w:rsidP="00A4193B">
      <w:pPr>
        <w:ind w:firstLine="720"/>
        <w:jc w:val="both"/>
        <w:rPr>
          <w:sz w:val="28"/>
          <w:szCs w:val="28"/>
        </w:rPr>
      </w:pPr>
      <w:r w:rsidRPr="001E512F">
        <w:rPr>
          <w:sz w:val="28"/>
          <w:szCs w:val="28"/>
        </w:rPr>
        <w:t>2. На территории объектов культурного наследия запрещается проведение земляных, строительных, мелиоративных, хозяйственных и иных работ (далее – хозяйственных работ) за исключением работ по сохранению данного памятника и (или) его территории, а также хозяйственной деятельности, не нарушающей целостности памятников и не создающей угрозы его повреждения, разрушения или уничтожения.</w:t>
      </w:r>
    </w:p>
    <w:p w:rsidR="00D77575" w:rsidRPr="001E512F" w:rsidRDefault="00D77575" w:rsidP="00A4193B">
      <w:pPr>
        <w:ind w:firstLine="720"/>
        <w:jc w:val="both"/>
        <w:rPr>
          <w:sz w:val="28"/>
          <w:szCs w:val="28"/>
        </w:rPr>
      </w:pPr>
      <w:r w:rsidRPr="001E512F">
        <w:rPr>
          <w:sz w:val="28"/>
          <w:szCs w:val="28"/>
        </w:rPr>
        <w:t>3. Мероприятия по обеспечению физической сохранности объектов культурного наследия (работы по сохранению памятников) включают в себя   ремонтно-реставрационные, научно-исследовательские, изыскательские, проектные и производственные работы, работы по консервации, приспособлению объектов культурного наследия для современного использования, научно-методического руководства, технического и авторского надзора, в исключительных случаях – спасательные археологические полевые работы (археологические раскопки);</w:t>
      </w:r>
    </w:p>
    <w:p w:rsidR="00D77575" w:rsidRPr="001E512F" w:rsidRDefault="00D77575" w:rsidP="00A4193B">
      <w:pPr>
        <w:ind w:firstLine="720"/>
        <w:jc w:val="both"/>
        <w:rPr>
          <w:sz w:val="28"/>
          <w:szCs w:val="28"/>
        </w:rPr>
      </w:pPr>
      <w:r w:rsidRPr="001E512F">
        <w:rPr>
          <w:sz w:val="28"/>
          <w:szCs w:val="28"/>
        </w:rPr>
        <w:t xml:space="preserve">- согласование проектирования и проведения работ с органами охраны объектов культурного наследия (разделов об обеспечении сохранности объектов культурного наследия </w:t>
      </w:r>
      <w:r>
        <w:rPr>
          <w:sz w:val="28"/>
          <w:szCs w:val="28"/>
        </w:rPr>
        <w:t>областного</w:t>
      </w:r>
      <w:r w:rsidRPr="001E512F">
        <w:rPr>
          <w:sz w:val="28"/>
          <w:szCs w:val="28"/>
        </w:rPr>
        <w:t xml:space="preserve"> значения – с </w:t>
      </w:r>
      <w:r>
        <w:rPr>
          <w:sz w:val="28"/>
          <w:szCs w:val="28"/>
        </w:rPr>
        <w:t>Министерством культуры и внешних связей Оренбургской области</w:t>
      </w:r>
      <w:r w:rsidRPr="001E512F">
        <w:rPr>
          <w:sz w:val="28"/>
          <w:szCs w:val="28"/>
        </w:rPr>
        <w:t>.</w:t>
      </w:r>
    </w:p>
    <w:p w:rsidR="00D77575" w:rsidRPr="001E512F" w:rsidRDefault="00D77575" w:rsidP="00A4193B">
      <w:pPr>
        <w:ind w:firstLine="720"/>
        <w:jc w:val="both"/>
        <w:rPr>
          <w:sz w:val="28"/>
          <w:szCs w:val="28"/>
        </w:rPr>
      </w:pPr>
      <w:r w:rsidRPr="001E512F">
        <w:rPr>
          <w:sz w:val="28"/>
          <w:szCs w:val="28"/>
        </w:rPr>
        <w:t xml:space="preserve">Работы по сохранению памятников проводятся по согласованию с органом охраны объектов культурного наследия </w:t>
      </w:r>
      <w:r>
        <w:rPr>
          <w:sz w:val="28"/>
          <w:szCs w:val="28"/>
        </w:rPr>
        <w:t>Оренбургской области</w:t>
      </w:r>
      <w:r w:rsidRPr="001E512F">
        <w:rPr>
          <w:sz w:val="28"/>
          <w:szCs w:val="28"/>
        </w:rPr>
        <w:t xml:space="preserve"> – </w:t>
      </w:r>
      <w:r>
        <w:rPr>
          <w:sz w:val="28"/>
          <w:szCs w:val="28"/>
        </w:rPr>
        <w:t>Министерством культуры и внешних связей Оренбургской области</w:t>
      </w:r>
      <w:r w:rsidRPr="001E512F">
        <w:rPr>
          <w:sz w:val="28"/>
          <w:szCs w:val="28"/>
        </w:rPr>
        <w:t>.</w:t>
      </w:r>
    </w:p>
    <w:p w:rsidR="00D77575" w:rsidRPr="001E512F" w:rsidRDefault="00D77575" w:rsidP="00A4193B">
      <w:pPr>
        <w:ind w:firstLine="720"/>
        <w:jc w:val="both"/>
        <w:rPr>
          <w:sz w:val="28"/>
          <w:szCs w:val="28"/>
        </w:rPr>
      </w:pPr>
      <w:r w:rsidRPr="001E512F">
        <w:rPr>
          <w:sz w:val="28"/>
          <w:szCs w:val="28"/>
        </w:rPr>
        <w:t>4.</w:t>
      </w:r>
      <w:r w:rsidRPr="001E512F">
        <w:rPr>
          <w:b/>
          <w:szCs w:val="28"/>
        </w:rPr>
        <w:t xml:space="preserve"> </w:t>
      </w:r>
      <w:r w:rsidRPr="001E512F">
        <w:rPr>
          <w:sz w:val="28"/>
          <w:szCs w:val="28"/>
        </w:rPr>
        <w:t>Меры по обеспечению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включают в себя:</w:t>
      </w:r>
    </w:p>
    <w:p w:rsidR="00D77575" w:rsidRPr="001E512F" w:rsidRDefault="00D77575" w:rsidP="00A4193B">
      <w:pPr>
        <w:tabs>
          <w:tab w:val="num" w:pos="0"/>
        </w:tabs>
        <w:ind w:firstLine="720"/>
        <w:jc w:val="both"/>
        <w:rPr>
          <w:sz w:val="28"/>
          <w:szCs w:val="28"/>
        </w:rPr>
      </w:pPr>
      <w:r w:rsidRPr="001E512F">
        <w:rPr>
          <w:sz w:val="28"/>
          <w:szCs w:val="28"/>
        </w:rPr>
        <w:t>- разработку разделов об обеспечении сохранности объектов культурного наследия в проектах проведения хозяйственных работ;</w:t>
      </w:r>
    </w:p>
    <w:p w:rsidR="00D77575" w:rsidRPr="001E512F" w:rsidRDefault="00D77575" w:rsidP="00A4193B">
      <w:pPr>
        <w:pStyle w:val="BlockText"/>
        <w:ind w:left="0" w:right="0" w:firstLine="720"/>
        <w:jc w:val="both"/>
        <w:rPr>
          <w:rFonts w:ascii="Times New Roman" w:hAnsi="Times New Roman"/>
          <w:sz w:val="28"/>
          <w:szCs w:val="28"/>
        </w:rPr>
      </w:pPr>
      <w:r w:rsidRPr="001E512F">
        <w:rPr>
          <w:rFonts w:ascii="Times New Roman" w:hAnsi="Times New Roman"/>
          <w:sz w:val="28"/>
          <w:szCs w:val="28"/>
        </w:rPr>
        <w:t>- включение в состав указанных разделов мероприятий по обеспечению физической сохранности объектов культурного наследия;</w:t>
      </w:r>
    </w:p>
    <w:p w:rsidR="00D77575" w:rsidRPr="001E512F" w:rsidRDefault="00D77575" w:rsidP="00A4193B">
      <w:pPr>
        <w:ind w:firstLine="720"/>
        <w:jc w:val="both"/>
        <w:rPr>
          <w:sz w:val="28"/>
          <w:szCs w:val="28"/>
        </w:rPr>
      </w:pPr>
      <w:r w:rsidRPr="001E512F">
        <w:rPr>
          <w:sz w:val="28"/>
          <w:szCs w:val="28"/>
        </w:rPr>
        <w:t xml:space="preserve">- согласование проектирования и проведения работ с </w:t>
      </w:r>
      <w:r>
        <w:rPr>
          <w:sz w:val="28"/>
          <w:szCs w:val="28"/>
        </w:rPr>
        <w:t>Министерством культуры и внешних связей Оренбургской области</w:t>
      </w:r>
      <w:r w:rsidRPr="001E512F">
        <w:rPr>
          <w:sz w:val="28"/>
          <w:szCs w:val="28"/>
        </w:rPr>
        <w:t>;</w:t>
      </w:r>
    </w:p>
    <w:p w:rsidR="00D77575" w:rsidRPr="001E512F" w:rsidRDefault="00D77575" w:rsidP="00A4193B">
      <w:pPr>
        <w:ind w:firstLine="720"/>
        <w:jc w:val="both"/>
        <w:rPr>
          <w:sz w:val="28"/>
          <w:szCs w:val="28"/>
        </w:rPr>
      </w:pPr>
      <w:r w:rsidRPr="001E512F">
        <w:rPr>
          <w:sz w:val="28"/>
          <w:szCs w:val="28"/>
        </w:rPr>
        <w:t>- приостановку хозяйственных работ в случае обнаружения объекта, обладающего признаками объекта культурного наследия (ранее неизвестного памятника истории и культуры);</w:t>
      </w:r>
    </w:p>
    <w:p w:rsidR="00D77575" w:rsidRPr="001E512F" w:rsidRDefault="00D77575" w:rsidP="00A4193B">
      <w:pPr>
        <w:ind w:firstLine="720"/>
        <w:jc w:val="both"/>
        <w:rPr>
          <w:sz w:val="28"/>
          <w:szCs w:val="28"/>
        </w:rPr>
      </w:pPr>
      <w:r w:rsidRPr="001E512F">
        <w:rPr>
          <w:sz w:val="28"/>
          <w:szCs w:val="28"/>
        </w:rPr>
        <w:t xml:space="preserve">- информирование об обнаруженном объекте </w:t>
      </w:r>
      <w:r>
        <w:rPr>
          <w:sz w:val="28"/>
          <w:szCs w:val="28"/>
        </w:rPr>
        <w:t>Министерству  культуры и внешних связей Оренбургской области</w:t>
      </w:r>
      <w:r w:rsidRPr="001E512F">
        <w:rPr>
          <w:sz w:val="28"/>
          <w:szCs w:val="28"/>
        </w:rPr>
        <w:t>;</w:t>
      </w:r>
    </w:p>
    <w:p w:rsidR="00D77575" w:rsidRPr="001E512F" w:rsidRDefault="00D77575" w:rsidP="00A4193B">
      <w:pPr>
        <w:ind w:firstLine="720"/>
        <w:jc w:val="both"/>
        <w:rPr>
          <w:sz w:val="28"/>
          <w:szCs w:val="28"/>
        </w:rPr>
      </w:pPr>
      <w:r w:rsidRPr="001E512F">
        <w:rPr>
          <w:sz w:val="28"/>
          <w:szCs w:val="28"/>
        </w:rPr>
        <w:t xml:space="preserve">- возобновление приостановленных работ по письменному разрешению </w:t>
      </w:r>
      <w:r>
        <w:rPr>
          <w:sz w:val="28"/>
          <w:szCs w:val="28"/>
        </w:rPr>
        <w:t>Министерства культуры и внешних связей Оренбургской области</w:t>
      </w:r>
      <w:r w:rsidRPr="001E512F">
        <w:rPr>
          <w:sz w:val="28"/>
          <w:szCs w:val="28"/>
        </w:rPr>
        <w:t xml:space="preserve"> после устранения угрозы нарушения целостности и сохранности объекта культурного наследия.</w:t>
      </w:r>
    </w:p>
    <w:p w:rsidR="00D77575" w:rsidRPr="001E512F" w:rsidRDefault="00D77575" w:rsidP="00A4193B">
      <w:pPr>
        <w:ind w:firstLine="720"/>
        <w:jc w:val="both"/>
        <w:rPr>
          <w:sz w:val="28"/>
          <w:szCs w:val="28"/>
        </w:rPr>
      </w:pPr>
      <w:r w:rsidRPr="001E512F">
        <w:rPr>
          <w:sz w:val="28"/>
          <w:szCs w:val="28"/>
        </w:rPr>
        <w:t>5. К землям историко-культурного назначения, правовой режим которых регулируется земельным законодательством РФ, относятся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объекта культурного наследия.</w:t>
      </w:r>
    </w:p>
    <w:p w:rsidR="00D77575" w:rsidRPr="001E512F" w:rsidRDefault="00D77575" w:rsidP="00A4193B">
      <w:pPr>
        <w:ind w:firstLine="720"/>
        <w:jc w:val="both"/>
        <w:rPr>
          <w:sz w:val="28"/>
          <w:szCs w:val="28"/>
        </w:rPr>
      </w:pPr>
      <w:r w:rsidRPr="001E512F">
        <w:rPr>
          <w:sz w:val="28"/>
          <w:szCs w:val="28"/>
        </w:rPr>
        <w:t xml:space="preserve">6. Условия доступа к объекту культурного наследия устанавливаются собственником объектов культурного наследия по согласованию с </w:t>
      </w:r>
      <w:r>
        <w:rPr>
          <w:sz w:val="28"/>
          <w:szCs w:val="28"/>
        </w:rPr>
        <w:t>Министерством культуры и внешних связей Оренбургской области</w:t>
      </w:r>
      <w:r w:rsidRPr="001E512F">
        <w:rPr>
          <w:sz w:val="28"/>
          <w:szCs w:val="28"/>
        </w:rPr>
        <w:t>.</w:t>
      </w:r>
    </w:p>
    <w:p w:rsidR="00D77575" w:rsidRPr="001E512F" w:rsidRDefault="00D77575" w:rsidP="00A4193B">
      <w:pPr>
        <w:ind w:firstLine="720"/>
        <w:jc w:val="both"/>
        <w:rPr>
          <w:sz w:val="28"/>
          <w:szCs w:val="28"/>
        </w:rPr>
      </w:pPr>
      <w:r w:rsidRPr="001E512F">
        <w:rPr>
          <w:sz w:val="28"/>
          <w:szCs w:val="28"/>
        </w:rPr>
        <w:t>7. Собственники и пользователи земельных участков, в границах которых находятся объекты археологического наследия, уведомляются о расположении археологических объектов на принадлежащих им земельных участках, о требованиях к использованию указанных земельных участков.</w:t>
      </w:r>
    </w:p>
    <w:p w:rsidR="00D77575" w:rsidRPr="001E512F" w:rsidRDefault="00D77575" w:rsidP="00A4193B">
      <w:pPr>
        <w:ind w:firstLine="720"/>
        <w:jc w:val="both"/>
        <w:rPr>
          <w:sz w:val="28"/>
          <w:szCs w:val="28"/>
        </w:rPr>
      </w:pPr>
      <w:r w:rsidRPr="001E512F">
        <w:rPr>
          <w:sz w:val="28"/>
          <w:szCs w:val="28"/>
        </w:rPr>
        <w:t xml:space="preserve">8. Собственники и пользователи земельных участков, в границах которых находятся объекты археологического наследия, заключают охранные обязательства с </w:t>
      </w:r>
      <w:r>
        <w:rPr>
          <w:sz w:val="28"/>
          <w:szCs w:val="28"/>
        </w:rPr>
        <w:t>министерством культуры и внешних связей Оренбургской области</w:t>
      </w:r>
      <w:r w:rsidRPr="001E512F">
        <w:rPr>
          <w:sz w:val="28"/>
          <w:szCs w:val="28"/>
        </w:rPr>
        <w:t>.</w:t>
      </w:r>
    </w:p>
    <w:p w:rsidR="00D77575" w:rsidRPr="001E512F" w:rsidRDefault="00D77575" w:rsidP="00A4193B">
      <w:pPr>
        <w:ind w:firstLine="720"/>
        <w:jc w:val="both"/>
        <w:rPr>
          <w:sz w:val="28"/>
          <w:szCs w:val="28"/>
        </w:rPr>
      </w:pPr>
      <w:r w:rsidRPr="001E512F">
        <w:rPr>
          <w:sz w:val="28"/>
          <w:szCs w:val="28"/>
        </w:rPr>
        <w:t>9.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77575" w:rsidRPr="00B866DC" w:rsidRDefault="00D77575" w:rsidP="00A4193B">
      <w:pPr>
        <w:ind w:firstLine="720"/>
        <w:jc w:val="both"/>
        <w:rPr>
          <w:sz w:val="28"/>
          <w:szCs w:val="28"/>
        </w:rPr>
      </w:pPr>
      <w:r w:rsidRPr="001E512F">
        <w:rPr>
          <w:sz w:val="28"/>
          <w:szCs w:val="28"/>
        </w:rPr>
        <w:t>Границы зон охраны объектов культурного наследия, режимы использования земель и градостроительные регламенты в границах данных зон утверждаются А</w:t>
      </w:r>
      <w:r w:rsidRPr="00C26900">
        <w:rPr>
          <w:sz w:val="28"/>
          <w:szCs w:val="28"/>
        </w:rPr>
        <w:t xml:space="preserve">дминистрацией </w:t>
      </w:r>
      <w:r>
        <w:rPr>
          <w:sz w:val="28"/>
          <w:szCs w:val="28"/>
        </w:rPr>
        <w:t>Оренбургской области</w:t>
      </w:r>
      <w:r w:rsidRPr="00C26900">
        <w:rPr>
          <w:sz w:val="28"/>
          <w:szCs w:val="28"/>
        </w:rPr>
        <w:t xml:space="preserve"> на основании проектов зон охраны объектов культурного наследия.</w:t>
      </w:r>
    </w:p>
    <w:bookmarkEnd w:id="2"/>
    <w:p w:rsidR="00D77575" w:rsidRDefault="00D77575" w:rsidP="006D1F19">
      <w:pPr>
        <w:tabs>
          <w:tab w:val="left" w:pos="1620"/>
        </w:tabs>
      </w:pPr>
    </w:p>
    <w:p w:rsidR="00D77575" w:rsidRDefault="00D77575" w:rsidP="006D1F19">
      <w:pPr>
        <w:tabs>
          <w:tab w:val="left" w:pos="1620"/>
        </w:tabs>
      </w:pPr>
    </w:p>
    <w:p w:rsidR="00D77575" w:rsidRDefault="00D77575" w:rsidP="006D1F19">
      <w:pPr>
        <w:pStyle w:val="BodyText"/>
      </w:pPr>
      <w:r w:rsidRPr="00B66F4F">
        <w:t xml:space="preserve"> </w:t>
      </w:r>
    </w:p>
    <w:p w:rsidR="00D77575" w:rsidRDefault="00D77575" w:rsidP="006D1F19">
      <w:pPr>
        <w:pStyle w:val="BodyText"/>
      </w:pPr>
    </w:p>
    <w:p w:rsidR="00D77575" w:rsidRDefault="00D77575" w:rsidP="006D1F19">
      <w:pPr>
        <w:pStyle w:val="BodyText"/>
      </w:pPr>
    </w:p>
    <w:p w:rsidR="00D77575" w:rsidRDefault="00D77575" w:rsidP="006D1F19">
      <w:pPr>
        <w:pStyle w:val="BodyText"/>
      </w:pPr>
    </w:p>
    <w:p w:rsidR="00D77575" w:rsidRDefault="00D77575" w:rsidP="006D1F19">
      <w:pPr>
        <w:pStyle w:val="BodyText"/>
      </w:pPr>
    </w:p>
    <w:p w:rsidR="00D77575" w:rsidRDefault="00D77575" w:rsidP="006D1F19">
      <w:pPr>
        <w:pStyle w:val="BodyText"/>
      </w:pPr>
    </w:p>
    <w:p w:rsidR="00D77575" w:rsidRDefault="00D77575" w:rsidP="006D1F19">
      <w:pPr>
        <w:pStyle w:val="BodyText"/>
      </w:pPr>
    </w:p>
    <w:p w:rsidR="00D77575" w:rsidRDefault="00D77575" w:rsidP="006D1F19">
      <w:pPr>
        <w:pStyle w:val="BodyText"/>
        <w:jc w:val="center"/>
        <w:rPr>
          <w:b/>
          <w:szCs w:val="28"/>
        </w:rPr>
        <w:sectPr w:rsidR="00D77575" w:rsidSect="005B2DED">
          <w:footerReference w:type="even" r:id="rId9"/>
          <w:footerReference w:type="default" r:id="rId10"/>
          <w:pgSz w:w="11906" w:h="16838"/>
          <w:pgMar w:top="851" w:right="851" w:bottom="851" w:left="1418" w:header="709" w:footer="709" w:gutter="0"/>
          <w:cols w:space="708"/>
          <w:docGrid w:linePitch="360"/>
        </w:sectPr>
      </w:pPr>
    </w:p>
    <w:p w:rsidR="00D77575" w:rsidRPr="008D22F1" w:rsidRDefault="00D77575" w:rsidP="000822DC">
      <w:pPr>
        <w:jc w:val="center"/>
        <w:outlineLvl w:val="0"/>
        <w:rPr>
          <w:rStyle w:val="Hyperlink"/>
          <w:b/>
          <w:smallCaps/>
        </w:rPr>
      </w:pPr>
      <w:bookmarkStart w:id="26" w:name="_Toc374983059"/>
      <w:bookmarkStart w:id="27" w:name="_Toc385585979"/>
      <w:r w:rsidRPr="008D22F1">
        <w:rPr>
          <w:rStyle w:val="Hyperlink"/>
          <w:b/>
          <w:smallCaps/>
        </w:rPr>
        <w:t xml:space="preserve">2. </w:t>
      </w:r>
      <w:bookmarkEnd w:id="26"/>
      <w:r w:rsidRPr="008D22F1">
        <w:rPr>
          <w:rStyle w:val="Hyperlink"/>
          <w:b/>
          <w:smallCaps/>
        </w:rPr>
        <w:t>Планируемые объекты местного значения</w:t>
      </w:r>
      <w:bookmarkEnd w:id="27"/>
    </w:p>
    <w:p w:rsidR="00D77575" w:rsidRPr="008D22F1" w:rsidRDefault="00D77575" w:rsidP="000822DC">
      <w:pPr>
        <w:jc w:val="right"/>
        <w:rPr>
          <w:smallCaps/>
        </w:rPr>
      </w:pPr>
    </w:p>
    <w:p w:rsidR="00D77575" w:rsidRPr="00232F55" w:rsidRDefault="00D77575" w:rsidP="000822DC">
      <w:pPr>
        <w:jc w:val="right"/>
        <w:rPr>
          <w:sz w:val="28"/>
          <w:szCs w:val="28"/>
        </w:rPr>
      </w:pPr>
      <w:r w:rsidRPr="00232F55">
        <w:rPr>
          <w:sz w:val="28"/>
          <w:szCs w:val="28"/>
        </w:rPr>
        <w:t>Таблица 1</w:t>
      </w:r>
    </w:p>
    <w:p w:rsidR="00D77575" w:rsidRPr="00232F55" w:rsidRDefault="00D77575" w:rsidP="000822DC">
      <w:pPr>
        <w:spacing w:after="120"/>
        <w:ind w:left="720"/>
        <w:jc w:val="center"/>
        <w:rPr>
          <w:sz w:val="28"/>
          <w:szCs w:val="28"/>
        </w:rPr>
      </w:pPr>
      <w:r w:rsidRPr="00232F55">
        <w:rPr>
          <w:sz w:val="28"/>
          <w:szCs w:val="28"/>
        </w:rPr>
        <w:t xml:space="preserve">Перечень планируемых для размещения объектов местного значения муниципального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3230"/>
        <w:gridCol w:w="2355"/>
        <w:gridCol w:w="1913"/>
        <w:gridCol w:w="1323"/>
        <w:gridCol w:w="4563"/>
        <w:gridCol w:w="1406"/>
      </w:tblGrid>
      <w:tr w:rsidR="00D77575" w:rsidRPr="00232F55" w:rsidTr="00485799">
        <w:trPr>
          <w:trHeight w:val="555"/>
          <w:tblHeader/>
        </w:trPr>
        <w:tc>
          <w:tcPr>
            <w:tcW w:w="183" w:type="pct"/>
            <w:vMerge w:val="restart"/>
            <w:vAlign w:val="center"/>
          </w:tcPr>
          <w:p w:rsidR="00D77575" w:rsidRPr="00232F55" w:rsidRDefault="00D77575" w:rsidP="00485799">
            <w:pPr>
              <w:tabs>
                <w:tab w:val="left" w:pos="674"/>
              </w:tabs>
              <w:jc w:val="center"/>
            </w:pPr>
            <w:r w:rsidRPr="00232F55">
              <w:t>№ п/п</w:t>
            </w:r>
          </w:p>
        </w:tc>
        <w:tc>
          <w:tcPr>
            <w:tcW w:w="1052" w:type="pct"/>
            <w:vMerge w:val="restart"/>
            <w:vAlign w:val="center"/>
          </w:tcPr>
          <w:p w:rsidR="00D77575" w:rsidRPr="00232F55" w:rsidRDefault="00D77575" w:rsidP="00485799">
            <w:pPr>
              <w:tabs>
                <w:tab w:val="left" w:pos="674"/>
              </w:tabs>
              <w:jc w:val="center"/>
            </w:pPr>
            <w:r w:rsidRPr="00232F55">
              <w:t>Наименование объекта</w:t>
            </w:r>
          </w:p>
        </w:tc>
        <w:tc>
          <w:tcPr>
            <w:tcW w:w="767" w:type="pct"/>
            <w:vMerge w:val="restart"/>
            <w:vAlign w:val="center"/>
          </w:tcPr>
          <w:p w:rsidR="00D77575" w:rsidRPr="00232F55" w:rsidRDefault="00D77575" w:rsidP="00485799">
            <w:pPr>
              <w:tabs>
                <w:tab w:val="left" w:pos="674"/>
              </w:tabs>
              <w:jc w:val="center"/>
            </w:pPr>
            <w:r w:rsidRPr="00232F55">
              <w:t>Место размещения объекта</w:t>
            </w:r>
          </w:p>
        </w:tc>
        <w:tc>
          <w:tcPr>
            <w:tcW w:w="1054" w:type="pct"/>
            <w:gridSpan w:val="2"/>
            <w:vAlign w:val="center"/>
          </w:tcPr>
          <w:p w:rsidR="00D77575" w:rsidRPr="00232F55" w:rsidRDefault="00D77575" w:rsidP="00485799">
            <w:pPr>
              <w:tabs>
                <w:tab w:val="left" w:pos="674"/>
              </w:tabs>
              <w:jc w:val="center"/>
            </w:pPr>
            <w:r w:rsidRPr="00232F55">
              <w:t>Параметры объекта</w:t>
            </w:r>
          </w:p>
        </w:tc>
        <w:tc>
          <w:tcPr>
            <w:tcW w:w="1486" w:type="pct"/>
            <w:vMerge w:val="restart"/>
            <w:vAlign w:val="center"/>
          </w:tcPr>
          <w:p w:rsidR="00D77575" w:rsidRPr="00232F55" w:rsidRDefault="00D77575" w:rsidP="00485799">
            <w:pPr>
              <w:tabs>
                <w:tab w:val="left" w:pos="674"/>
              </w:tabs>
              <w:jc w:val="center"/>
            </w:pPr>
            <w:r w:rsidRPr="00232F55">
              <w:t xml:space="preserve">Функциональные </w:t>
            </w:r>
          </w:p>
          <w:p w:rsidR="00D77575" w:rsidRPr="00232F55" w:rsidRDefault="00D77575" w:rsidP="00485799">
            <w:pPr>
              <w:tabs>
                <w:tab w:val="left" w:pos="674"/>
              </w:tabs>
              <w:jc w:val="center"/>
            </w:pPr>
            <w:r w:rsidRPr="00232F55">
              <w:t>зоны</w:t>
            </w:r>
          </w:p>
        </w:tc>
        <w:tc>
          <w:tcPr>
            <w:tcW w:w="458" w:type="pct"/>
            <w:vMerge w:val="restart"/>
            <w:vAlign w:val="center"/>
          </w:tcPr>
          <w:p w:rsidR="00D77575" w:rsidRPr="00232F55" w:rsidRDefault="00D77575" w:rsidP="00485799">
            <w:pPr>
              <w:tabs>
                <w:tab w:val="left" w:pos="674"/>
              </w:tabs>
              <w:jc w:val="center"/>
            </w:pPr>
            <w:r w:rsidRPr="00232F55">
              <w:t>Зоны с особыми условиями использования территории</w:t>
            </w:r>
          </w:p>
        </w:tc>
      </w:tr>
      <w:tr w:rsidR="00D77575" w:rsidRPr="00232F55" w:rsidTr="00485799">
        <w:trPr>
          <w:trHeight w:val="555"/>
          <w:tblHeader/>
        </w:trPr>
        <w:tc>
          <w:tcPr>
            <w:tcW w:w="183" w:type="pct"/>
            <w:vMerge/>
            <w:vAlign w:val="center"/>
          </w:tcPr>
          <w:p w:rsidR="00D77575" w:rsidRPr="00232F55" w:rsidRDefault="00D77575" w:rsidP="00485799"/>
        </w:tc>
        <w:tc>
          <w:tcPr>
            <w:tcW w:w="1052" w:type="pct"/>
            <w:vMerge/>
            <w:vAlign w:val="center"/>
          </w:tcPr>
          <w:p w:rsidR="00D77575" w:rsidRPr="00232F55" w:rsidRDefault="00D77575" w:rsidP="00485799"/>
        </w:tc>
        <w:tc>
          <w:tcPr>
            <w:tcW w:w="767" w:type="pct"/>
            <w:vMerge/>
            <w:vAlign w:val="center"/>
          </w:tcPr>
          <w:p w:rsidR="00D77575" w:rsidRPr="00232F55" w:rsidRDefault="00D77575" w:rsidP="00485799"/>
        </w:tc>
        <w:tc>
          <w:tcPr>
            <w:tcW w:w="623" w:type="pct"/>
            <w:vAlign w:val="center"/>
          </w:tcPr>
          <w:p w:rsidR="00D77575" w:rsidRPr="00232F55" w:rsidRDefault="00D77575" w:rsidP="00485799">
            <w:pPr>
              <w:tabs>
                <w:tab w:val="left" w:pos="674"/>
              </w:tabs>
              <w:jc w:val="center"/>
            </w:pPr>
            <w:r w:rsidRPr="00232F55">
              <w:t>Мощность</w:t>
            </w:r>
          </w:p>
        </w:tc>
        <w:tc>
          <w:tcPr>
            <w:tcW w:w="431" w:type="pct"/>
            <w:vAlign w:val="center"/>
          </w:tcPr>
          <w:p w:rsidR="00D77575" w:rsidRPr="00232F55" w:rsidRDefault="00D77575" w:rsidP="00485799">
            <w:pPr>
              <w:tabs>
                <w:tab w:val="left" w:pos="674"/>
              </w:tabs>
              <w:jc w:val="center"/>
            </w:pPr>
            <w:r w:rsidRPr="00232F55">
              <w:t>Размер земельного участка, протяжен</w:t>
            </w:r>
          </w:p>
          <w:p w:rsidR="00D77575" w:rsidRPr="00232F55" w:rsidRDefault="00D77575" w:rsidP="00485799">
            <w:pPr>
              <w:tabs>
                <w:tab w:val="left" w:pos="674"/>
              </w:tabs>
              <w:jc w:val="center"/>
            </w:pPr>
            <w:r w:rsidRPr="00232F55">
              <w:t>ность линейного объекта</w:t>
            </w:r>
          </w:p>
        </w:tc>
        <w:tc>
          <w:tcPr>
            <w:tcW w:w="1486" w:type="pct"/>
            <w:vMerge/>
            <w:vAlign w:val="center"/>
          </w:tcPr>
          <w:p w:rsidR="00D77575" w:rsidRPr="00232F55" w:rsidRDefault="00D77575" w:rsidP="00485799"/>
        </w:tc>
        <w:tc>
          <w:tcPr>
            <w:tcW w:w="458" w:type="pct"/>
            <w:vMerge/>
            <w:vAlign w:val="center"/>
          </w:tcPr>
          <w:p w:rsidR="00D77575" w:rsidRPr="00232F55" w:rsidRDefault="00D77575" w:rsidP="00485799"/>
        </w:tc>
      </w:tr>
    </w:tbl>
    <w:p w:rsidR="00D77575" w:rsidRPr="00232F55" w:rsidRDefault="00D77575" w:rsidP="000822DC">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3095"/>
        <w:gridCol w:w="2355"/>
        <w:gridCol w:w="1913"/>
        <w:gridCol w:w="1323"/>
        <w:gridCol w:w="2564"/>
        <w:gridCol w:w="230"/>
        <w:gridCol w:w="1775"/>
        <w:gridCol w:w="1397"/>
      </w:tblGrid>
      <w:tr w:rsidR="00D77575" w:rsidRPr="00232F55" w:rsidTr="00485799">
        <w:trPr>
          <w:tblHeader/>
          <w:jc w:val="center"/>
        </w:trPr>
        <w:tc>
          <w:tcPr>
            <w:tcW w:w="228" w:type="pct"/>
            <w:vAlign w:val="center"/>
          </w:tcPr>
          <w:p w:rsidR="00D77575" w:rsidRPr="00232F55" w:rsidRDefault="00D77575" w:rsidP="00485799">
            <w:pPr>
              <w:jc w:val="center"/>
            </w:pPr>
            <w:r w:rsidRPr="00232F55">
              <w:t>1</w:t>
            </w:r>
          </w:p>
        </w:tc>
        <w:tc>
          <w:tcPr>
            <w:tcW w:w="1008" w:type="pct"/>
            <w:vAlign w:val="center"/>
          </w:tcPr>
          <w:p w:rsidR="00D77575" w:rsidRPr="00232F55" w:rsidRDefault="00D77575" w:rsidP="00485799">
            <w:pPr>
              <w:jc w:val="center"/>
            </w:pPr>
            <w:r w:rsidRPr="00232F55">
              <w:t>2</w:t>
            </w:r>
          </w:p>
        </w:tc>
        <w:tc>
          <w:tcPr>
            <w:tcW w:w="767" w:type="pct"/>
            <w:vAlign w:val="center"/>
          </w:tcPr>
          <w:p w:rsidR="00D77575" w:rsidRPr="00232F55" w:rsidRDefault="00D77575" w:rsidP="00485799">
            <w:pPr>
              <w:jc w:val="center"/>
            </w:pPr>
            <w:r w:rsidRPr="00232F55">
              <w:t>3</w:t>
            </w:r>
          </w:p>
        </w:tc>
        <w:tc>
          <w:tcPr>
            <w:tcW w:w="623" w:type="pct"/>
            <w:vAlign w:val="center"/>
          </w:tcPr>
          <w:p w:rsidR="00D77575" w:rsidRPr="00232F55" w:rsidRDefault="00D77575" w:rsidP="00485799">
            <w:pPr>
              <w:jc w:val="center"/>
            </w:pPr>
            <w:r w:rsidRPr="00232F55">
              <w:t>4</w:t>
            </w:r>
          </w:p>
        </w:tc>
        <w:tc>
          <w:tcPr>
            <w:tcW w:w="431" w:type="pct"/>
            <w:vAlign w:val="center"/>
          </w:tcPr>
          <w:p w:rsidR="00D77575" w:rsidRPr="00232F55" w:rsidRDefault="00D77575" w:rsidP="00485799">
            <w:pPr>
              <w:jc w:val="center"/>
            </w:pPr>
            <w:r w:rsidRPr="00232F55">
              <w:t>5</w:t>
            </w:r>
          </w:p>
        </w:tc>
        <w:tc>
          <w:tcPr>
            <w:tcW w:w="835" w:type="pct"/>
            <w:vAlign w:val="center"/>
          </w:tcPr>
          <w:p w:rsidR="00D77575" w:rsidRPr="00232F55" w:rsidRDefault="00D77575" w:rsidP="00485799">
            <w:pPr>
              <w:jc w:val="center"/>
            </w:pPr>
            <w:r w:rsidRPr="00232F55">
              <w:t>6</w:t>
            </w:r>
          </w:p>
        </w:tc>
        <w:tc>
          <w:tcPr>
            <w:tcW w:w="653" w:type="pct"/>
            <w:gridSpan w:val="2"/>
            <w:vAlign w:val="center"/>
          </w:tcPr>
          <w:p w:rsidR="00D77575" w:rsidRPr="00232F55" w:rsidRDefault="00D77575" w:rsidP="00485799">
            <w:pPr>
              <w:jc w:val="center"/>
            </w:pPr>
            <w:r w:rsidRPr="00232F55">
              <w:t>7</w:t>
            </w:r>
          </w:p>
        </w:tc>
        <w:tc>
          <w:tcPr>
            <w:tcW w:w="455" w:type="pct"/>
            <w:vAlign w:val="center"/>
          </w:tcPr>
          <w:p w:rsidR="00D77575" w:rsidRPr="00232F55" w:rsidRDefault="00D77575" w:rsidP="00485799">
            <w:pPr>
              <w:jc w:val="center"/>
            </w:pPr>
            <w:r w:rsidRPr="00232F55">
              <w:t>8</w:t>
            </w:r>
          </w:p>
        </w:tc>
      </w:tr>
      <w:tr w:rsidR="00D77575" w:rsidRPr="00D949F9" w:rsidTr="00485799">
        <w:trPr>
          <w:jc w:val="center"/>
        </w:trPr>
        <w:tc>
          <w:tcPr>
            <w:tcW w:w="228" w:type="pct"/>
            <w:vAlign w:val="center"/>
          </w:tcPr>
          <w:p w:rsidR="00D77575" w:rsidRPr="00D033E9" w:rsidRDefault="00D77575" w:rsidP="00485799">
            <w:pPr>
              <w:jc w:val="center"/>
              <w:rPr>
                <w:b/>
              </w:rPr>
            </w:pPr>
            <w:r w:rsidRPr="00D033E9">
              <w:rPr>
                <w:b/>
              </w:rPr>
              <w:t>1</w:t>
            </w:r>
          </w:p>
        </w:tc>
        <w:tc>
          <w:tcPr>
            <w:tcW w:w="1008" w:type="pct"/>
            <w:vAlign w:val="center"/>
          </w:tcPr>
          <w:p w:rsidR="00D77575" w:rsidRPr="00D033E9" w:rsidRDefault="00D77575" w:rsidP="00485799">
            <w:pPr>
              <w:jc w:val="center"/>
              <w:rPr>
                <w:b/>
                <w:i/>
              </w:rPr>
            </w:pPr>
            <w:r w:rsidRPr="00D033E9">
              <w:rPr>
                <w:b/>
                <w:i/>
              </w:rPr>
              <w:t>Социальная сфера</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jc w:val="center"/>
        </w:trPr>
        <w:tc>
          <w:tcPr>
            <w:tcW w:w="228" w:type="pct"/>
            <w:vAlign w:val="center"/>
          </w:tcPr>
          <w:p w:rsidR="00D77575" w:rsidRPr="00D949F9" w:rsidRDefault="00D77575" w:rsidP="00485799">
            <w:pPr>
              <w:jc w:val="center"/>
              <w:rPr>
                <w:b/>
                <w:highlight w:val="yellow"/>
              </w:rPr>
            </w:pPr>
          </w:p>
        </w:tc>
        <w:tc>
          <w:tcPr>
            <w:tcW w:w="1008" w:type="pct"/>
            <w:vAlign w:val="center"/>
          </w:tcPr>
          <w:p w:rsidR="00D77575" w:rsidRPr="00D949F9" w:rsidRDefault="00D77575" w:rsidP="00485799">
            <w:pPr>
              <w:jc w:val="center"/>
              <w:rPr>
                <w:i/>
                <w:highlight w:val="yellow"/>
              </w:rPr>
            </w:pPr>
            <w:r w:rsidRPr="00D033E9">
              <w:rPr>
                <w:i/>
              </w:rPr>
              <w:t>с. Старицкое</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trHeight w:val="750"/>
          <w:jc w:val="center"/>
        </w:trPr>
        <w:tc>
          <w:tcPr>
            <w:tcW w:w="228" w:type="pct"/>
            <w:vAlign w:val="center"/>
          </w:tcPr>
          <w:p w:rsidR="00D77575" w:rsidRPr="00325946" w:rsidRDefault="00D77575" w:rsidP="00485799">
            <w:pPr>
              <w:jc w:val="center"/>
            </w:pPr>
            <w:r w:rsidRPr="00325946">
              <w:t>1.1</w:t>
            </w:r>
          </w:p>
        </w:tc>
        <w:tc>
          <w:tcPr>
            <w:tcW w:w="1008" w:type="pct"/>
            <w:vAlign w:val="center"/>
          </w:tcPr>
          <w:p w:rsidR="00D77575" w:rsidRPr="00325946" w:rsidRDefault="00D77575" w:rsidP="00485799">
            <w:pPr>
              <w:jc w:val="center"/>
            </w:pPr>
            <w:r w:rsidRPr="00325946">
              <w:t xml:space="preserve">Магазин        </w:t>
            </w:r>
          </w:p>
        </w:tc>
        <w:tc>
          <w:tcPr>
            <w:tcW w:w="767" w:type="pct"/>
            <w:vMerge w:val="restart"/>
            <w:vAlign w:val="center"/>
          </w:tcPr>
          <w:p w:rsidR="00D77575" w:rsidRPr="00D949F9" w:rsidRDefault="00D77575" w:rsidP="00485799">
            <w:pPr>
              <w:rPr>
                <w:highlight w:val="yellow"/>
              </w:rPr>
            </w:pPr>
            <w:r w:rsidRPr="00325946">
              <w:t>На юго-западе села в районе планируемой общественно-деловой зоны</w:t>
            </w:r>
          </w:p>
          <w:p w:rsidR="00D77575" w:rsidRPr="00D949F9" w:rsidRDefault="00D77575" w:rsidP="00485799">
            <w:pPr>
              <w:rPr>
                <w:highlight w:val="yellow"/>
              </w:rPr>
            </w:pPr>
          </w:p>
        </w:tc>
        <w:tc>
          <w:tcPr>
            <w:tcW w:w="623" w:type="pct"/>
            <w:vAlign w:val="center"/>
          </w:tcPr>
          <w:p w:rsidR="00D77575" w:rsidRPr="00325946" w:rsidRDefault="00D77575" w:rsidP="00485799">
            <w:pPr>
              <w:jc w:val="center"/>
            </w:pPr>
            <w:r w:rsidRPr="00325946">
              <w:t>2 объекта</w:t>
            </w:r>
            <w:r>
              <w:t xml:space="preserve"> по 40 м²</w:t>
            </w:r>
          </w:p>
        </w:tc>
        <w:tc>
          <w:tcPr>
            <w:tcW w:w="431" w:type="pct"/>
            <w:vAlign w:val="center"/>
          </w:tcPr>
          <w:p w:rsidR="00D77575" w:rsidRPr="00325946" w:rsidRDefault="00D77575" w:rsidP="00485799">
            <w:pPr>
              <w:ind w:firstLine="84"/>
              <w:jc w:val="center"/>
            </w:pPr>
            <w:r>
              <w:t>0,2-</w:t>
            </w:r>
            <w:r w:rsidRPr="00325946">
              <w:t>0,4 га на объект</w:t>
            </w:r>
          </w:p>
        </w:tc>
        <w:tc>
          <w:tcPr>
            <w:tcW w:w="835" w:type="pct"/>
            <w:vMerge w:val="restart"/>
            <w:vAlign w:val="center"/>
          </w:tcPr>
          <w:p w:rsidR="00D77575" w:rsidRPr="00D949F9" w:rsidRDefault="00D77575" w:rsidP="00485799">
            <w:pPr>
              <w:jc w:val="center"/>
              <w:rPr>
                <w:highlight w:val="yellow"/>
              </w:rPr>
            </w:pPr>
            <w:r w:rsidRPr="00A00494">
              <w:t>Общественно-деловая</w:t>
            </w:r>
          </w:p>
        </w:tc>
        <w:tc>
          <w:tcPr>
            <w:tcW w:w="653" w:type="pct"/>
            <w:gridSpan w:val="2"/>
            <w:vMerge w:val="restart"/>
            <w:vAlign w:val="center"/>
          </w:tcPr>
          <w:p w:rsidR="00D77575" w:rsidRPr="00D949F9" w:rsidRDefault="00D77575" w:rsidP="00485799">
            <w:pPr>
              <w:jc w:val="center"/>
              <w:rPr>
                <w:highlight w:val="yellow"/>
              </w:rPr>
            </w:pPr>
            <w:r w:rsidRPr="00932471">
              <w:t>Предприятия торговли и общественного питания</w:t>
            </w:r>
          </w:p>
        </w:tc>
        <w:tc>
          <w:tcPr>
            <w:tcW w:w="455" w:type="pct"/>
            <w:vAlign w:val="center"/>
          </w:tcPr>
          <w:p w:rsidR="00D77575" w:rsidRPr="00D949F9" w:rsidRDefault="00D77575" w:rsidP="00485799">
            <w:pPr>
              <w:jc w:val="center"/>
              <w:rPr>
                <w:highlight w:val="yellow"/>
              </w:rPr>
            </w:pPr>
            <w:r w:rsidRPr="00932471">
              <w:t>-</w:t>
            </w:r>
          </w:p>
        </w:tc>
      </w:tr>
      <w:tr w:rsidR="00D77575" w:rsidRPr="00D949F9" w:rsidTr="00485799">
        <w:trPr>
          <w:trHeight w:val="750"/>
          <w:jc w:val="center"/>
        </w:trPr>
        <w:tc>
          <w:tcPr>
            <w:tcW w:w="228" w:type="pct"/>
            <w:vAlign w:val="center"/>
          </w:tcPr>
          <w:p w:rsidR="00D77575" w:rsidRPr="00B5212B" w:rsidRDefault="00D77575" w:rsidP="00485799">
            <w:pPr>
              <w:jc w:val="center"/>
            </w:pPr>
            <w:r w:rsidRPr="00B5212B">
              <w:t>1.2</w:t>
            </w:r>
          </w:p>
        </w:tc>
        <w:tc>
          <w:tcPr>
            <w:tcW w:w="1008" w:type="pct"/>
            <w:vAlign w:val="center"/>
          </w:tcPr>
          <w:p w:rsidR="00D77575" w:rsidRPr="00B5212B" w:rsidRDefault="00D77575" w:rsidP="00485799">
            <w:pPr>
              <w:jc w:val="center"/>
            </w:pPr>
            <w:r w:rsidRPr="00B5212B">
              <w:t>Предприятие общественного питания</w:t>
            </w:r>
          </w:p>
        </w:tc>
        <w:tc>
          <w:tcPr>
            <w:tcW w:w="767" w:type="pct"/>
            <w:vMerge/>
            <w:vAlign w:val="center"/>
          </w:tcPr>
          <w:p w:rsidR="00D77575" w:rsidRPr="00B5212B" w:rsidRDefault="00D77575" w:rsidP="00485799"/>
        </w:tc>
        <w:tc>
          <w:tcPr>
            <w:tcW w:w="623" w:type="pct"/>
            <w:vAlign w:val="center"/>
          </w:tcPr>
          <w:p w:rsidR="00D77575" w:rsidRPr="00B5212B" w:rsidRDefault="00D77575" w:rsidP="00485799">
            <w:pPr>
              <w:jc w:val="center"/>
            </w:pPr>
            <w:r w:rsidRPr="00B5212B">
              <w:t>25 мест</w:t>
            </w:r>
          </w:p>
        </w:tc>
        <w:tc>
          <w:tcPr>
            <w:tcW w:w="431" w:type="pct"/>
            <w:vMerge w:val="restart"/>
            <w:vAlign w:val="center"/>
          </w:tcPr>
          <w:p w:rsidR="00D77575" w:rsidRPr="00B5212B" w:rsidRDefault="00D77575" w:rsidP="00485799">
            <w:pPr>
              <w:ind w:firstLine="84"/>
              <w:jc w:val="center"/>
            </w:pPr>
            <w:r w:rsidRPr="00B5212B">
              <w:t>1,2 га</w:t>
            </w:r>
          </w:p>
        </w:tc>
        <w:tc>
          <w:tcPr>
            <w:tcW w:w="835" w:type="pct"/>
            <w:vMerge/>
            <w:vAlign w:val="center"/>
          </w:tcPr>
          <w:p w:rsidR="00D77575" w:rsidRPr="00B5212B" w:rsidRDefault="00D77575" w:rsidP="00485799">
            <w:pPr>
              <w:jc w:val="center"/>
            </w:pPr>
          </w:p>
        </w:tc>
        <w:tc>
          <w:tcPr>
            <w:tcW w:w="653" w:type="pct"/>
            <w:gridSpan w:val="2"/>
            <w:vMerge/>
            <w:vAlign w:val="center"/>
          </w:tcPr>
          <w:p w:rsidR="00D77575" w:rsidRPr="00B5212B" w:rsidRDefault="00D77575" w:rsidP="00485799">
            <w:pPr>
              <w:jc w:val="center"/>
            </w:pPr>
          </w:p>
        </w:tc>
        <w:tc>
          <w:tcPr>
            <w:tcW w:w="455" w:type="pct"/>
            <w:vMerge w:val="restart"/>
            <w:vAlign w:val="center"/>
          </w:tcPr>
          <w:p w:rsidR="00D77575" w:rsidRPr="00B5212B" w:rsidRDefault="00D77575" w:rsidP="00485799">
            <w:pPr>
              <w:jc w:val="center"/>
            </w:pPr>
            <w:r w:rsidRPr="00B5212B">
              <w:t>-</w:t>
            </w:r>
          </w:p>
        </w:tc>
      </w:tr>
      <w:tr w:rsidR="00D77575" w:rsidRPr="00D949F9" w:rsidTr="00485799">
        <w:trPr>
          <w:trHeight w:val="750"/>
          <w:jc w:val="center"/>
        </w:trPr>
        <w:tc>
          <w:tcPr>
            <w:tcW w:w="228" w:type="pct"/>
            <w:vAlign w:val="center"/>
          </w:tcPr>
          <w:p w:rsidR="00D77575" w:rsidRPr="00B5212B" w:rsidRDefault="00D77575" w:rsidP="00485799">
            <w:pPr>
              <w:jc w:val="center"/>
            </w:pPr>
            <w:r w:rsidRPr="00B5212B">
              <w:t>1.3</w:t>
            </w:r>
          </w:p>
        </w:tc>
        <w:tc>
          <w:tcPr>
            <w:tcW w:w="1008" w:type="pct"/>
            <w:vAlign w:val="center"/>
          </w:tcPr>
          <w:p w:rsidR="00D77575" w:rsidRPr="00B5212B" w:rsidRDefault="00D77575" w:rsidP="00485799">
            <w:pPr>
              <w:jc w:val="center"/>
            </w:pPr>
            <w:r>
              <w:t>Магазин</w:t>
            </w:r>
          </w:p>
        </w:tc>
        <w:tc>
          <w:tcPr>
            <w:tcW w:w="767" w:type="pct"/>
            <w:vMerge/>
            <w:vAlign w:val="center"/>
          </w:tcPr>
          <w:p w:rsidR="00D77575" w:rsidRPr="00B5212B" w:rsidRDefault="00D77575" w:rsidP="00485799"/>
        </w:tc>
        <w:tc>
          <w:tcPr>
            <w:tcW w:w="623" w:type="pct"/>
            <w:vAlign w:val="center"/>
          </w:tcPr>
          <w:p w:rsidR="00D77575" w:rsidRPr="00B5212B" w:rsidRDefault="00D77575" w:rsidP="00485799">
            <w:pPr>
              <w:jc w:val="center"/>
            </w:pPr>
            <w:r>
              <w:t>40 м²</w:t>
            </w:r>
          </w:p>
        </w:tc>
        <w:tc>
          <w:tcPr>
            <w:tcW w:w="431" w:type="pct"/>
            <w:vMerge/>
            <w:vAlign w:val="center"/>
          </w:tcPr>
          <w:p w:rsidR="00D77575" w:rsidRPr="00B5212B" w:rsidRDefault="00D77575" w:rsidP="00485799">
            <w:pPr>
              <w:ind w:firstLine="84"/>
              <w:jc w:val="center"/>
            </w:pPr>
          </w:p>
        </w:tc>
        <w:tc>
          <w:tcPr>
            <w:tcW w:w="835" w:type="pct"/>
            <w:vMerge/>
            <w:vAlign w:val="center"/>
          </w:tcPr>
          <w:p w:rsidR="00D77575" w:rsidRPr="00B5212B" w:rsidRDefault="00D77575" w:rsidP="00485799">
            <w:pPr>
              <w:jc w:val="center"/>
            </w:pPr>
          </w:p>
        </w:tc>
        <w:tc>
          <w:tcPr>
            <w:tcW w:w="653" w:type="pct"/>
            <w:gridSpan w:val="2"/>
            <w:vMerge/>
            <w:vAlign w:val="center"/>
          </w:tcPr>
          <w:p w:rsidR="00D77575" w:rsidRPr="00B5212B" w:rsidRDefault="00D77575" w:rsidP="00485799">
            <w:pPr>
              <w:jc w:val="center"/>
            </w:pPr>
          </w:p>
        </w:tc>
        <w:tc>
          <w:tcPr>
            <w:tcW w:w="455" w:type="pct"/>
            <w:vMerge/>
            <w:vAlign w:val="center"/>
          </w:tcPr>
          <w:p w:rsidR="00D77575" w:rsidRPr="00B5212B" w:rsidRDefault="00D77575" w:rsidP="00485799">
            <w:pPr>
              <w:jc w:val="center"/>
            </w:pPr>
          </w:p>
        </w:tc>
      </w:tr>
      <w:tr w:rsidR="00D77575" w:rsidRPr="00D949F9" w:rsidTr="00485799">
        <w:trPr>
          <w:jc w:val="center"/>
        </w:trPr>
        <w:tc>
          <w:tcPr>
            <w:tcW w:w="228" w:type="pct"/>
            <w:vAlign w:val="center"/>
          </w:tcPr>
          <w:p w:rsidR="00D77575" w:rsidRPr="00D949F9" w:rsidRDefault="00D77575" w:rsidP="00485799">
            <w:pPr>
              <w:jc w:val="center"/>
              <w:rPr>
                <w:highlight w:val="yellow"/>
              </w:rPr>
            </w:pPr>
          </w:p>
        </w:tc>
        <w:tc>
          <w:tcPr>
            <w:tcW w:w="1008" w:type="pct"/>
            <w:vAlign w:val="center"/>
          </w:tcPr>
          <w:p w:rsidR="00D77575" w:rsidRPr="00D949F9" w:rsidRDefault="00D77575" w:rsidP="00485799">
            <w:pPr>
              <w:jc w:val="center"/>
              <w:rPr>
                <w:i/>
                <w:highlight w:val="yellow"/>
              </w:rPr>
            </w:pPr>
            <w:r w:rsidRPr="008324F6">
              <w:rPr>
                <w:i/>
              </w:rPr>
              <w:t>с. Ключевка</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trHeight w:val="990"/>
          <w:jc w:val="center"/>
        </w:trPr>
        <w:tc>
          <w:tcPr>
            <w:tcW w:w="228" w:type="pct"/>
            <w:vAlign w:val="center"/>
          </w:tcPr>
          <w:p w:rsidR="00D77575" w:rsidRPr="008324F6" w:rsidRDefault="00D77575" w:rsidP="00485799">
            <w:pPr>
              <w:jc w:val="center"/>
            </w:pPr>
            <w:r w:rsidRPr="008324F6">
              <w:t>1.4</w:t>
            </w:r>
          </w:p>
        </w:tc>
        <w:tc>
          <w:tcPr>
            <w:tcW w:w="1008" w:type="pct"/>
            <w:vAlign w:val="center"/>
          </w:tcPr>
          <w:p w:rsidR="00D77575" w:rsidRPr="008324F6" w:rsidRDefault="00D77575" w:rsidP="00485799">
            <w:pPr>
              <w:jc w:val="center"/>
            </w:pPr>
            <w:r w:rsidRPr="008324F6">
              <w:t>Детский сад</w:t>
            </w:r>
          </w:p>
        </w:tc>
        <w:tc>
          <w:tcPr>
            <w:tcW w:w="767" w:type="pct"/>
            <w:vAlign w:val="center"/>
          </w:tcPr>
          <w:p w:rsidR="00D77575" w:rsidRPr="008324F6" w:rsidRDefault="00D77575" w:rsidP="00485799">
            <w:r w:rsidRPr="008324F6">
              <w:t xml:space="preserve">       </w:t>
            </w:r>
            <w:r>
              <w:t>Ул. Чкалова</w:t>
            </w:r>
          </w:p>
        </w:tc>
        <w:tc>
          <w:tcPr>
            <w:tcW w:w="623" w:type="pct"/>
            <w:vAlign w:val="center"/>
          </w:tcPr>
          <w:p w:rsidR="00D77575" w:rsidRPr="008324F6" w:rsidRDefault="00D77575" w:rsidP="00485799">
            <w:pPr>
              <w:jc w:val="center"/>
              <w:rPr>
                <w:vertAlign w:val="superscript"/>
              </w:rPr>
            </w:pPr>
            <w:r>
              <w:t>100 мест</w:t>
            </w:r>
          </w:p>
        </w:tc>
        <w:tc>
          <w:tcPr>
            <w:tcW w:w="431" w:type="pct"/>
            <w:vAlign w:val="center"/>
          </w:tcPr>
          <w:p w:rsidR="00D77575" w:rsidRPr="008324F6" w:rsidRDefault="00D77575" w:rsidP="00485799">
            <w:pPr>
              <w:jc w:val="center"/>
            </w:pPr>
          </w:p>
          <w:p w:rsidR="00D77575" w:rsidRPr="008324F6" w:rsidRDefault="00D77575" w:rsidP="00485799">
            <w:pPr>
              <w:jc w:val="center"/>
            </w:pPr>
            <w:r>
              <w:t>1,8</w:t>
            </w:r>
            <w:r w:rsidRPr="008324F6">
              <w:t xml:space="preserve"> га</w:t>
            </w:r>
          </w:p>
          <w:p w:rsidR="00D77575" w:rsidRPr="008324F6" w:rsidRDefault="00D77575" w:rsidP="00485799"/>
        </w:tc>
        <w:tc>
          <w:tcPr>
            <w:tcW w:w="835" w:type="pct"/>
            <w:vMerge w:val="restart"/>
            <w:vAlign w:val="center"/>
          </w:tcPr>
          <w:p w:rsidR="00D77575" w:rsidRPr="008324F6" w:rsidRDefault="00D77575" w:rsidP="00485799">
            <w:pPr>
              <w:jc w:val="center"/>
            </w:pPr>
            <w:r w:rsidRPr="008324F6">
              <w:t>Общественно-деловая зона</w:t>
            </w:r>
          </w:p>
        </w:tc>
        <w:tc>
          <w:tcPr>
            <w:tcW w:w="653" w:type="pct"/>
            <w:gridSpan w:val="2"/>
            <w:vAlign w:val="center"/>
          </w:tcPr>
          <w:p w:rsidR="00D77575" w:rsidRPr="007A4DE0" w:rsidRDefault="00D77575" w:rsidP="008324F6">
            <w:pPr>
              <w:jc w:val="center"/>
            </w:pPr>
            <w:r w:rsidRPr="007A4DE0">
              <w:t>Учреждение</w:t>
            </w:r>
          </w:p>
          <w:p w:rsidR="00D77575" w:rsidRPr="008324F6" w:rsidRDefault="00D77575" w:rsidP="008324F6">
            <w:pPr>
              <w:jc w:val="center"/>
            </w:pPr>
            <w:r w:rsidRPr="007A4DE0">
              <w:t>образования</w:t>
            </w:r>
          </w:p>
        </w:tc>
        <w:tc>
          <w:tcPr>
            <w:tcW w:w="455" w:type="pct"/>
            <w:vAlign w:val="center"/>
          </w:tcPr>
          <w:p w:rsidR="00D77575" w:rsidRPr="008324F6" w:rsidRDefault="00D77575" w:rsidP="00485799">
            <w:pPr>
              <w:jc w:val="center"/>
            </w:pPr>
            <w:r w:rsidRPr="008324F6">
              <w:t>-</w:t>
            </w:r>
          </w:p>
        </w:tc>
      </w:tr>
      <w:tr w:rsidR="00D77575" w:rsidRPr="00D949F9" w:rsidTr="00485799">
        <w:trPr>
          <w:trHeight w:val="990"/>
          <w:jc w:val="center"/>
        </w:trPr>
        <w:tc>
          <w:tcPr>
            <w:tcW w:w="228" w:type="pct"/>
            <w:vAlign w:val="center"/>
          </w:tcPr>
          <w:p w:rsidR="00D77575" w:rsidRPr="008324F6" w:rsidRDefault="00D77575" w:rsidP="00485799">
            <w:pPr>
              <w:jc w:val="center"/>
            </w:pPr>
            <w:r>
              <w:t>1.5</w:t>
            </w:r>
          </w:p>
        </w:tc>
        <w:tc>
          <w:tcPr>
            <w:tcW w:w="1008" w:type="pct"/>
            <w:vAlign w:val="center"/>
          </w:tcPr>
          <w:p w:rsidR="00D77575" w:rsidRPr="008324F6" w:rsidRDefault="00D77575" w:rsidP="00485799">
            <w:pPr>
              <w:jc w:val="center"/>
            </w:pPr>
            <w:r>
              <w:t>Магазин</w:t>
            </w:r>
          </w:p>
        </w:tc>
        <w:tc>
          <w:tcPr>
            <w:tcW w:w="767" w:type="pct"/>
            <w:vAlign w:val="center"/>
          </w:tcPr>
          <w:p w:rsidR="00D77575" w:rsidRPr="008324F6" w:rsidRDefault="00D77575" w:rsidP="00485799">
            <w:r>
              <w:t>На территории с. Ключевка</w:t>
            </w:r>
          </w:p>
        </w:tc>
        <w:tc>
          <w:tcPr>
            <w:tcW w:w="623" w:type="pct"/>
            <w:vAlign w:val="center"/>
          </w:tcPr>
          <w:p w:rsidR="00D77575" w:rsidRDefault="00D77575" w:rsidP="00485799">
            <w:pPr>
              <w:jc w:val="center"/>
            </w:pPr>
            <w:r>
              <w:t xml:space="preserve">3 объекта по 42 м² </w:t>
            </w:r>
          </w:p>
        </w:tc>
        <w:tc>
          <w:tcPr>
            <w:tcW w:w="431" w:type="pct"/>
            <w:vAlign w:val="center"/>
          </w:tcPr>
          <w:p w:rsidR="00D77575" w:rsidRPr="008324F6" w:rsidRDefault="00D77575" w:rsidP="00485799">
            <w:pPr>
              <w:jc w:val="center"/>
            </w:pPr>
            <w:r>
              <w:t>0,2 га на объект</w:t>
            </w:r>
          </w:p>
        </w:tc>
        <w:tc>
          <w:tcPr>
            <w:tcW w:w="835" w:type="pct"/>
            <w:vMerge/>
            <w:vAlign w:val="center"/>
          </w:tcPr>
          <w:p w:rsidR="00D77575" w:rsidRPr="008324F6" w:rsidRDefault="00D77575" w:rsidP="00485799">
            <w:pPr>
              <w:jc w:val="center"/>
            </w:pPr>
          </w:p>
        </w:tc>
        <w:tc>
          <w:tcPr>
            <w:tcW w:w="653" w:type="pct"/>
            <w:gridSpan w:val="2"/>
            <w:vAlign w:val="center"/>
          </w:tcPr>
          <w:p w:rsidR="00D77575" w:rsidRPr="007A4DE0" w:rsidRDefault="00D77575" w:rsidP="008324F6">
            <w:pPr>
              <w:jc w:val="center"/>
            </w:pPr>
            <w:r w:rsidRPr="00932471">
              <w:t>Предприятия торговли и общественного питания</w:t>
            </w:r>
          </w:p>
        </w:tc>
        <w:tc>
          <w:tcPr>
            <w:tcW w:w="455" w:type="pct"/>
            <w:vAlign w:val="center"/>
          </w:tcPr>
          <w:p w:rsidR="00D77575" w:rsidRPr="008324F6" w:rsidRDefault="00D77575" w:rsidP="00485799">
            <w:pPr>
              <w:jc w:val="center"/>
            </w:pPr>
            <w:r>
              <w:t>-</w:t>
            </w:r>
          </w:p>
        </w:tc>
      </w:tr>
      <w:tr w:rsidR="00D77575" w:rsidRPr="00D949F9" w:rsidTr="00485799">
        <w:trPr>
          <w:trHeight w:val="990"/>
          <w:jc w:val="center"/>
        </w:trPr>
        <w:tc>
          <w:tcPr>
            <w:tcW w:w="228" w:type="pct"/>
            <w:vAlign w:val="center"/>
          </w:tcPr>
          <w:p w:rsidR="00D77575" w:rsidRDefault="00D77575" w:rsidP="00485799">
            <w:pPr>
              <w:jc w:val="center"/>
            </w:pPr>
            <w:r>
              <w:t>1.6</w:t>
            </w:r>
          </w:p>
        </w:tc>
        <w:tc>
          <w:tcPr>
            <w:tcW w:w="1008" w:type="pct"/>
            <w:vAlign w:val="center"/>
          </w:tcPr>
          <w:p w:rsidR="00D77575" w:rsidRDefault="00D77575" w:rsidP="00485799">
            <w:pPr>
              <w:jc w:val="center"/>
            </w:pPr>
            <w:r>
              <w:t>Баня</w:t>
            </w:r>
          </w:p>
        </w:tc>
        <w:tc>
          <w:tcPr>
            <w:tcW w:w="767" w:type="pct"/>
            <w:vAlign w:val="center"/>
          </w:tcPr>
          <w:p w:rsidR="00D77575" w:rsidRDefault="00D77575" w:rsidP="00485799">
            <w:r>
              <w:t>Ул. Южная</w:t>
            </w:r>
          </w:p>
        </w:tc>
        <w:tc>
          <w:tcPr>
            <w:tcW w:w="623" w:type="pct"/>
            <w:vAlign w:val="center"/>
          </w:tcPr>
          <w:p w:rsidR="00D77575" w:rsidRDefault="00D77575" w:rsidP="00485799">
            <w:pPr>
              <w:jc w:val="center"/>
            </w:pPr>
            <w:r>
              <w:t>10 мест</w:t>
            </w:r>
          </w:p>
        </w:tc>
        <w:tc>
          <w:tcPr>
            <w:tcW w:w="431" w:type="pct"/>
            <w:vAlign w:val="center"/>
          </w:tcPr>
          <w:p w:rsidR="00D77575" w:rsidRDefault="00D77575" w:rsidP="00485799">
            <w:pPr>
              <w:jc w:val="center"/>
            </w:pPr>
            <w:r>
              <w:t>0,2-0,4 га</w:t>
            </w:r>
          </w:p>
        </w:tc>
        <w:tc>
          <w:tcPr>
            <w:tcW w:w="835" w:type="pct"/>
            <w:vAlign w:val="center"/>
          </w:tcPr>
          <w:p w:rsidR="00D77575" w:rsidRPr="008324F6" w:rsidRDefault="00D77575" w:rsidP="00485799">
            <w:pPr>
              <w:jc w:val="center"/>
            </w:pPr>
          </w:p>
        </w:tc>
        <w:tc>
          <w:tcPr>
            <w:tcW w:w="653" w:type="pct"/>
            <w:gridSpan w:val="2"/>
            <w:vAlign w:val="center"/>
          </w:tcPr>
          <w:p w:rsidR="00D77575" w:rsidRPr="00932471" w:rsidRDefault="00D77575" w:rsidP="008324F6">
            <w:pPr>
              <w:jc w:val="center"/>
            </w:pPr>
            <w:r w:rsidRPr="001E0858">
              <w:t>Учреждения коммунально-бытового назначения</w:t>
            </w: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p>
        </w:tc>
        <w:tc>
          <w:tcPr>
            <w:tcW w:w="1008" w:type="pct"/>
            <w:vAlign w:val="center"/>
          </w:tcPr>
          <w:p w:rsidR="00D77575" w:rsidRDefault="00D77575" w:rsidP="00485799">
            <w:pPr>
              <w:jc w:val="center"/>
            </w:pPr>
            <w:r w:rsidRPr="008324F6">
              <w:rPr>
                <w:i/>
              </w:rPr>
              <w:t xml:space="preserve">с. </w:t>
            </w:r>
            <w:r>
              <w:rPr>
                <w:i/>
              </w:rPr>
              <w:t>Андреевка</w:t>
            </w:r>
          </w:p>
        </w:tc>
        <w:tc>
          <w:tcPr>
            <w:tcW w:w="767" w:type="pct"/>
            <w:vAlign w:val="center"/>
          </w:tcPr>
          <w:p w:rsidR="00D77575" w:rsidRDefault="00D77575" w:rsidP="00485799"/>
        </w:tc>
        <w:tc>
          <w:tcPr>
            <w:tcW w:w="623" w:type="pct"/>
            <w:vAlign w:val="center"/>
          </w:tcPr>
          <w:p w:rsidR="00D77575" w:rsidRDefault="00D77575" w:rsidP="00485799">
            <w:pPr>
              <w:jc w:val="center"/>
            </w:pPr>
          </w:p>
        </w:tc>
        <w:tc>
          <w:tcPr>
            <w:tcW w:w="431" w:type="pct"/>
            <w:vAlign w:val="center"/>
          </w:tcPr>
          <w:p w:rsidR="00D77575" w:rsidRDefault="00D77575" w:rsidP="00485799">
            <w:pPr>
              <w:jc w:val="center"/>
            </w:pPr>
          </w:p>
        </w:tc>
        <w:tc>
          <w:tcPr>
            <w:tcW w:w="835" w:type="pct"/>
            <w:vAlign w:val="center"/>
          </w:tcPr>
          <w:p w:rsidR="00D77575" w:rsidRPr="008324F6" w:rsidRDefault="00D77575" w:rsidP="00485799">
            <w:pPr>
              <w:jc w:val="center"/>
            </w:pPr>
          </w:p>
        </w:tc>
        <w:tc>
          <w:tcPr>
            <w:tcW w:w="653" w:type="pct"/>
            <w:gridSpan w:val="2"/>
            <w:vAlign w:val="center"/>
          </w:tcPr>
          <w:p w:rsidR="00D77575" w:rsidRPr="001E0858" w:rsidRDefault="00D77575" w:rsidP="008324F6">
            <w:pPr>
              <w:jc w:val="center"/>
            </w:pPr>
          </w:p>
        </w:tc>
        <w:tc>
          <w:tcPr>
            <w:tcW w:w="455" w:type="pct"/>
            <w:vAlign w:val="center"/>
          </w:tcPr>
          <w:p w:rsidR="00D77575" w:rsidRDefault="00D77575" w:rsidP="00485799">
            <w:pPr>
              <w:jc w:val="center"/>
            </w:pPr>
          </w:p>
        </w:tc>
      </w:tr>
      <w:tr w:rsidR="00D77575" w:rsidRPr="00D949F9" w:rsidTr="00E439D8">
        <w:trPr>
          <w:trHeight w:val="390"/>
          <w:jc w:val="center"/>
        </w:trPr>
        <w:tc>
          <w:tcPr>
            <w:tcW w:w="228" w:type="pct"/>
            <w:vAlign w:val="center"/>
          </w:tcPr>
          <w:p w:rsidR="00D77575" w:rsidRDefault="00D77575" w:rsidP="00485799">
            <w:pPr>
              <w:jc w:val="center"/>
            </w:pPr>
            <w:r>
              <w:t>1.7</w:t>
            </w:r>
          </w:p>
        </w:tc>
        <w:tc>
          <w:tcPr>
            <w:tcW w:w="1008" w:type="pct"/>
            <w:vAlign w:val="center"/>
          </w:tcPr>
          <w:p w:rsidR="00D77575" w:rsidRDefault="00D77575" w:rsidP="00485799">
            <w:pPr>
              <w:jc w:val="center"/>
            </w:pPr>
            <w:r>
              <w:t>Предприятие общественного питания</w:t>
            </w:r>
          </w:p>
        </w:tc>
        <w:tc>
          <w:tcPr>
            <w:tcW w:w="767" w:type="pct"/>
            <w:vMerge w:val="restart"/>
            <w:vAlign w:val="center"/>
          </w:tcPr>
          <w:p w:rsidR="00D77575" w:rsidRDefault="00D77575" w:rsidP="00485799">
            <w:r>
              <w:t>В центральной части села, в районе планируемой общественно-деловой зоны</w:t>
            </w:r>
          </w:p>
        </w:tc>
        <w:tc>
          <w:tcPr>
            <w:tcW w:w="623" w:type="pct"/>
            <w:vAlign w:val="center"/>
          </w:tcPr>
          <w:p w:rsidR="00D77575" w:rsidRDefault="00D77575" w:rsidP="00485799">
            <w:pPr>
              <w:jc w:val="center"/>
            </w:pPr>
            <w:r>
              <w:t>10 мест</w:t>
            </w:r>
          </w:p>
        </w:tc>
        <w:tc>
          <w:tcPr>
            <w:tcW w:w="431" w:type="pct"/>
            <w:vMerge w:val="restart"/>
            <w:vAlign w:val="center"/>
          </w:tcPr>
          <w:p w:rsidR="00D77575" w:rsidRDefault="00D77575" w:rsidP="00485799">
            <w:pPr>
              <w:jc w:val="center"/>
            </w:pPr>
            <w:r>
              <w:t>0,2 га</w:t>
            </w:r>
          </w:p>
        </w:tc>
        <w:tc>
          <w:tcPr>
            <w:tcW w:w="835" w:type="pct"/>
            <w:vMerge w:val="restart"/>
            <w:vAlign w:val="center"/>
          </w:tcPr>
          <w:p w:rsidR="00D77575" w:rsidRPr="008324F6" w:rsidRDefault="00D77575" w:rsidP="00485799">
            <w:pPr>
              <w:jc w:val="center"/>
            </w:pPr>
            <w:r w:rsidRPr="008324F6">
              <w:t>Общественно-деловая зона</w:t>
            </w:r>
          </w:p>
        </w:tc>
        <w:tc>
          <w:tcPr>
            <w:tcW w:w="653" w:type="pct"/>
            <w:gridSpan w:val="2"/>
            <w:vMerge w:val="restart"/>
            <w:vAlign w:val="center"/>
          </w:tcPr>
          <w:p w:rsidR="00D77575" w:rsidRPr="001E0858" w:rsidRDefault="00D77575" w:rsidP="008324F6">
            <w:pPr>
              <w:jc w:val="center"/>
            </w:pPr>
            <w:r w:rsidRPr="00932471">
              <w:t>Предприятия торговли и общественного питания</w:t>
            </w: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r>
              <w:t>1.8</w:t>
            </w:r>
          </w:p>
        </w:tc>
        <w:tc>
          <w:tcPr>
            <w:tcW w:w="1008" w:type="pct"/>
            <w:vAlign w:val="center"/>
          </w:tcPr>
          <w:p w:rsidR="00D77575" w:rsidRDefault="00D77575" w:rsidP="00485799">
            <w:pPr>
              <w:jc w:val="center"/>
            </w:pPr>
            <w:r>
              <w:t>Магазин</w:t>
            </w:r>
          </w:p>
        </w:tc>
        <w:tc>
          <w:tcPr>
            <w:tcW w:w="767" w:type="pct"/>
            <w:vMerge/>
            <w:vAlign w:val="center"/>
          </w:tcPr>
          <w:p w:rsidR="00D77575" w:rsidRDefault="00D77575" w:rsidP="00485799"/>
        </w:tc>
        <w:tc>
          <w:tcPr>
            <w:tcW w:w="623" w:type="pct"/>
            <w:vAlign w:val="center"/>
          </w:tcPr>
          <w:p w:rsidR="00D77575" w:rsidRDefault="00D77575" w:rsidP="00485799">
            <w:pPr>
              <w:jc w:val="center"/>
            </w:pPr>
            <w:r>
              <w:t>50 м²</w:t>
            </w:r>
          </w:p>
        </w:tc>
        <w:tc>
          <w:tcPr>
            <w:tcW w:w="431" w:type="pct"/>
            <w:vMerge/>
            <w:vAlign w:val="center"/>
          </w:tcPr>
          <w:p w:rsidR="00D77575" w:rsidRDefault="00D77575" w:rsidP="00485799">
            <w:pPr>
              <w:jc w:val="center"/>
            </w:pPr>
          </w:p>
        </w:tc>
        <w:tc>
          <w:tcPr>
            <w:tcW w:w="835" w:type="pct"/>
            <w:vMerge/>
            <w:vAlign w:val="center"/>
          </w:tcPr>
          <w:p w:rsidR="00D77575" w:rsidRPr="008324F6" w:rsidRDefault="00D77575" w:rsidP="00485799">
            <w:pPr>
              <w:jc w:val="center"/>
            </w:pPr>
          </w:p>
        </w:tc>
        <w:tc>
          <w:tcPr>
            <w:tcW w:w="653" w:type="pct"/>
            <w:gridSpan w:val="2"/>
            <w:vMerge/>
            <w:vAlign w:val="center"/>
          </w:tcPr>
          <w:p w:rsidR="00D77575" w:rsidRPr="00932471" w:rsidRDefault="00D77575" w:rsidP="008324F6">
            <w:pPr>
              <w:jc w:val="center"/>
            </w:pP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r>
              <w:t>1.9</w:t>
            </w:r>
          </w:p>
        </w:tc>
        <w:tc>
          <w:tcPr>
            <w:tcW w:w="1008" w:type="pct"/>
            <w:vAlign w:val="center"/>
          </w:tcPr>
          <w:p w:rsidR="00D77575" w:rsidRDefault="00D77575" w:rsidP="00485799">
            <w:pPr>
              <w:jc w:val="center"/>
            </w:pPr>
            <w:r>
              <w:t>ФАП</w:t>
            </w:r>
          </w:p>
        </w:tc>
        <w:tc>
          <w:tcPr>
            <w:tcW w:w="767" w:type="pct"/>
            <w:vMerge/>
            <w:vAlign w:val="center"/>
          </w:tcPr>
          <w:p w:rsidR="00D77575" w:rsidRDefault="00D77575" w:rsidP="00485799"/>
        </w:tc>
        <w:tc>
          <w:tcPr>
            <w:tcW w:w="623" w:type="pct"/>
            <w:vAlign w:val="center"/>
          </w:tcPr>
          <w:p w:rsidR="00D77575" w:rsidRDefault="00D77575" w:rsidP="00485799">
            <w:pPr>
              <w:jc w:val="center"/>
            </w:pPr>
            <w:r>
              <w:t>1 объект</w:t>
            </w:r>
          </w:p>
        </w:tc>
        <w:tc>
          <w:tcPr>
            <w:tcW w:w="431" w:type="pct"/>
            <w:vAlign w:val="center"/>
          </w:tcPr>
          <w:p w:rsidR="00D77575" w:rsidRDefault="00D77575" w:rsidP="00485799">
            <w:pPr>
              <w:jc w:val="center"/>
            </w:pPr>
            <w:r>
              <w:t>0,2 га</w:t>
            </w:r>
          </w:p>
        </w:tc>
        <w:tc>
          <w:tcPr>
            <w:tcW w:w="835" w:type="pct"/>
            <w:vMerge/>
            <w:vAlign w:val="center"/>
          </w:tcPr>
          <w:p w:rsidR="00D77575" w:rsidRPr="008324F6" w:rsidRDefault="00D77575" w:rsidP="00485799">
            <w:pPr>
              <w:jc w:val="center"/>
            </w:pPr>
          </w:p>
        </w:tc>
        <w:tc>
          <w:tcPr>
            <w:tcW w:w="653" w:type="pct"/>
            <w:gridSpan w:val="2"/>
            <w:vAlign w:val="center"/>
          </w:tcPr>
          <w:p w:rsidR="00D77575" w:rsidRPr="00932471" w:rsidRDefault="00D77575" w:rsidP="008324F6">
            <w:pPr>
              <w:jc w:val="center"/>
            </w:pPr>
            <w:r>
              <w:t>Учреждения здравоохранения</w:t>
            </w: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r>
              <w:t>1.10</w:t>
            </w:r>
          </w:p>
        </w:tc>
        <w:tc>
          <w:tcPr>
            <w:tcW w:w="1008" w:type="pct"/>
            <w:vAlign w:val="center"/>
          </w:tcPr>
          <w:p w:rsidR="00D77575" w:rsidRDefault="00D77575" w:rsidP="00485799">
            <w:pPr>
              <w:jc w:val="center"/>
            </w:pPr>
            <w:r>
              <w:t>Клуб</w:t>
            </w:r>
          </w:p>
        </w:tc>
        <w:tc>
          <w:tcPr>
            <w:tcW w:w="767" w:type="pct"/>
            <w:vAlign w:val="center"/>
          </w:tcPr>
          <w:p w:rsidR="00D77575" w:rsidRDefault="00D77575" w:rsidP="00485799">
            <w:r>
              <w:t>Ул. Советская</w:t>
            </w:r>
          </w:p>
        </w:tc>
        <w:tc>
          <w:tcPr>
            <w:tcW w:w="623" w:type="pct"/>
            <w:vAlign w:val="center"/>
          </w:tcPr>
          <w:p w:rsidR="00D77575" w:rsidRDefault="00D77575" w:rsidP="00485799">
            <w:pPr>
              <w:jc w:val="center"/>
            </w:pPr>
            <w:r>
              <w:t>10 мест</w:t>
            </w:r>
          </w:p>
        </w:tc>
        <w:tc>
          <w:tcPr>
            <w:tcW w:w="431" w:type="pct"/>
            <w:vAlign w:val="center"/>
          </w:tcPr>
          <w:p w:rsidR="00D77575" w:rsidRDefault="00D77575" w:rsidP="00485799">
            <w:pPr>
              <w:jc w:val="center"/>
            </w:pPr>
            <w:r>
              <w:t>0,8 га</w:t>
            </w:r>
          </w:p>
        </w:tc>
        <w:tc>
          <w:tcPr>
            <w:tcW w:w="835" w:type="pct"/>
            <w:vMerge/>
            <w:vAlign w:val="center"/>
          </w:tcPr>
          <w:p w:rsidR="00D77575" w:rsidRPr="008324F6" w:rsidRDefault="00D77575" w:rsidP="00485799">
            <w:pPr>
              <w:jc w:val="center"/>
            </w:pPr>
          </w:p>
        </w:tc>
        <w:tc>
          <w:tcPr>
            <w:tcW w:w="653" w:type="pct"/>
            <w:gridSpan w:val="2"/>
            <w:vAlign w:val="center"/>
          </w:tcPr>
          <w:p w:rsidR="00D77575" w:rsidRDefault="00D77575" w:rsidP="008324F6">
            <w:pPr>
              <w:jc w:val="center"/>
            </w:pPr>
            <w:r>
              <w:t>Учреждения культурно-досугового назначения</w:t>
            </w: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p>
        </w:tc>
        <w:tc>
          <w:tcPr>
            <w:tcW w:w="1008" w:type="pct"/>
            <w:vAlign w:val="center"/>
          </w:tcPr>
          <w:p w:rsidR="00D77575" w:rsidRDefault="00D77575" w:rsidP="00485799">
            <w:pPr>
              <w:jc w:val="center"/>
            </w:pPr>
            <w:r w:rsidRPr="008324F6">
              <w:rPr>
                <w:i/>
              </w:rPr>
              <w:t xml:space="preserve">с. </w:t>
            </w:r>
            <w:r>
              <w:rPr>
                <w:i/>
              </w:rPr>
              <w:t>Блюменталь</w:t>
            </w:r>
          </w:p>
        </w:tc>
        <w:tc>
          <w:tcPr>
            <w:tcW w:w="767" w:type="pct"/>
            <w:vAlign w:val="center"/>
          </w:tcPr>
          <w:p w:rsidR="00D77575" w:rsidRDefault="00D77575" w:rsidP="00485799"/>
        </w:tc>
        <w:tc>
          <w:tcPr>
            <w:tcW w:w="623" w:type="pct"/>
            <w:vAlign w:val="center"/>
          </w:tcPr>
          <w:p w:rsidR="00D77575" w:rsidRDefault="00D77575" w:rsidP="00485799">
            <w:pPr>
              <w:jc w:val="center"/>
            </w:pPr>
          </w:p>
        </w:tc>
        <w:tc>
          <w:tcPr>
            <w:tcW w:w="431" w:type="pct"/>
            <w:vAlign w:val="center"/>
          </w:tcPr>
          <w:p w:rsidR="00D77575" w:rsidRDefault="00D77575" w:rsidP="00485799">
            <w:pPr>
              <w:jc w:val="center"/>
            </w:pPr>
          </w:p>
        </w:tc>
        <w:tc>
          <w:tcPr>
            <w:tcW w:w="835" w:type="pct"/>
            <w:vAlign w:val="center"/>
          </w:tcPr>
          <w:p w:rsidR="00D77575" w:rsidRPr="008324F6" w:rsidRDefault="00D77575" w:rsidP="00485799">
            <w:pPr>
              <w:jc w:val="center"/>
            </w:pPr>
          </w:p>
        </w:tc>
        <w:tc>
          <w:tcPr>
            <w:tcW w:w="653" w:type="pct"/>
            <w:gridSpan w:val="2"/>
            <w:vAlign w:val="center"/>
          </w:tcPr>
          <w:p w:rsidR="00D77575" w:rsidRDefault="00D77575" w:rsidP="008324F6">
            <w:pPr>
              <w:jc w:val="center"/>
            </w:pPr>
          </w:p>
        </w:tc>
        <w:tc>
          <w:tcPr>
            <w:tcW w:w="455" w:type="pct"/>
            <w:vAlign w:val="center"/>
          </w:tcPr>
          <w:p w:rsidR="00D77575" w:rsidRDefault="00D77575" w:rsidP="00485799">
            <w:pPr>
              <w:jc w:val="center"/>
            </w:pPr>
          </w:p>
        </w:tc>
      </w:tr>
      <w:tr w:rsidR="00D77575" w:rsidRPr="00D949F9" w:rsidTr="00E439D8">
        <w:trPr>
          <w:trHeight w:val="390"/>
          <w:jc w:val="center"/>
        </w:trPr>
        <w:tc>
          <w:tcPr>
            <w:tcW w:w="228" w:type="pct"/>
            <w:vAlign w:val="center"/>
          </w:tcPr>
          <w:p w:rsidR="00D77575" w:rsidRDefault="00D77575" w:rsidP="00485799">
            <w:pPr>
              <w:jc w:val="center"/>
            </w:pPr>
            <w:r>
              <w:t>1.11</w:t>
            </w:r>
          </w:p>
        </w:tc>
        <w:tc>
          <w:tcPr>
            <w:tcW w:w="1008" w:type="pct"/>
            <w:vAlign w:val="center"/>
          </w:tcPr>
          <w:p w:rsidR="00D77575" w:rsidRDefault="00D77575" w:rsidP="00485799">
            <w:pPr>
              <w:jc w:val="center"/>
            </w:pPr>
            <w:r>
              <w:t>Магазин</w:t>
            </w:r>
          </w:p>
        </w:tc>
        <w:tc>
          <w:tcPr>
            <w:tcW w:w="767" w:type="pct"/>
            <w:vMerge w:val="restart"/>
            <w:vAlign w:val="center"/>
          </w:tcPr>
          <w:p w:rsidR="00D77575" w:rsidRDefault="00D77575" w:rsidP="00485799">
            <w:r>
              <w:t>Ул. Молодежная</w:t>
            </w:r>
          </w:p>
        </w:tc>
        <w:tc>
          <w:tcPr>
            <w:tcW w:w="623" w:type="pct"/>
            <w:vAlign w:val="center"/>
          </w:tcPr>
          <w:p w:rsidR="00D77575" w:rsidRDefault="00D77575" w:rsidP="00485799">
            <w:pPr>
              <w:jc w:val="center"/>
            </w:pPr>
            <w:r>
              <w:t>60 м²</w:t>
            </w:r>
          </w:p>
        </w:tc>
        <w:tc>
          <w:tcPr>
            <w:tcW w:w="431" w:type="pct"/>
            <w:vMerge w:val="restart"/>
            <w:vAlign w:val="center"/>
          </w:tcPr>
          <w:p w:rsidR="00D77575" w:rsidRDefault="00D77575" w:rsidP="00485799">
            <w:pPr>
              <w:jc w:val="center"/>
            </w:pPr>
            <w:r>
              <w:t>1 га</w:t>
            </w:r>
          </w:p>
        </w:tc>
        <w:tc>
          <w:tcPr>
            <w:tcW w:w="835" w:type="pct"/>
            <w:vMerge w:val="restart"/>
            <w:vAlign w:val="center"/>
          </w:tcPr>
          <w:p w:rsidR="00D77575" w:rsidRPr="008324F6" w:rsidRDefault="00D77575" w:rsidP="00485799">
            <w:pPr>
              <w:jc w:val="center"/>
            </w:pPr>
            <w:r w:rsidRPr="008324F6">
              <w:t>Общественно-деловая зона</w:t>
            </w:r>
          </w:p>
        </w:tc>
        <w:tc>
          <w:tcPr>
            <w:tcW w:w="653" w:type="pct"/>
            <w:gridSpan w:val="2"/>
            <w:vMerge w:val="restart"/>
            <w:vAlign w:val="center"/>
          </w:tcPr>
          <w:p w:rsidR="00D77575" w:rsidRDefault="00D77575" w:rsidP="008324F6">
            <w:pPr>
              <w:jc w:val="center"/>
            </w:pPr>
            <w:r w:rsidRPr="00932471">
              <w:t>Предприятия торговли и общественного питания</w:t>
            </w: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r>
              <w:t>1.12</w:t>
            </w:r>
          </w:p>
        </w:tc>
        <w:tc>
          <w:tcPr>
            <w:tcW w:w="1008" w:type="pct"/>
            <w:vAlign w:val="center"/>
          </w:tcPr>
          <w:p w:rsidR="00D77575" w:rsidRDefault="00D77575" w:rsidP="00485799">
            <w:pPr>
              <w:jc w:val="center"/>
            </w:pPr>
            <w:r>
              <w:t>Предприятие общественного питания</w:t>
            </w:r>
          </w:p>
        </w:tc>
        <w:tc>
          <w:tcPr>
            <w:tcW w:w="767" w:type="pct"/>
            <w:vMerge/>
            <w:vAlign w:val="center"/>
          </w:tcPr>
          <w:p w:rsidR="00D77575" w:rsidRDefault="00D77575" w:rsidP="00485799"/>
        </w:tc>
        <w:tc>
          <w:tcPr>
            <w:tcW w:w="623" w:type="pct"/>
            <w:vAlign w:val="center"/>
          </w:tcPr>
          <w:p w:rsidR="00D77575" w:rsidRDefault="00D77575" w:rsidP="00485799">
            <w:pPr>
              <w:jc w:val="center"/>
            </w:pPr>
            <w:r>
              <w:t>15 мест</w:t>
            </w:r>
          </w:p>
        </w:tc>
        <w:tc>
          <w:tcPr>
            <w:tcW w:w="431" w:type="pct"/>
            <w:vMerge/>
            <w:vAlign w:val="center"/>
          </w:tcPr>
          <w:p w:rsidR="00D77575" w:rsidRDefault="00D77575" w:rsidP="00485799">
            <w:pPr>
              <w:jc w:val="center"/>
            </w:pPr>
          </w:p>
        </w:tc>
        <w:tc>
          <w:tcPr>
            <w:tcW w:w="835" w:type="pct"/>
            <w:vMerge/>
            <w:vAlign w:val="center"/>
          </w:tcPr>
          <w:p w:rsidR="00D77575" w:rsidRPr="008324F6" w:rsidRDefault="00D77575" w:rsidP="00485799">
            <w:pPr>
              <w:jc w:val="center"/>
            </w:pPr>
          </w:p>
        </w:tc>
        <w:tc>
          <w:tcPr>
            <w:tcW w:w="653" w:type="pct"/>
            <w:gridSpan w:val="2"/>
            <w:vMerge/>
            <w:vAlign w:val="center"/>
          </w:tcPr>
          <w:p w:rsidR="00D77575" w:rsidRPr="00932471" w:rsidRDefault="00D77575" w:rsidP="008324F6">
            <w:pPr>
              <w:jc w:val="center"/>
            </w:pPr>
          </w:p>
        </w:tc>
        <w:tc>
          <w:tcPr>
            <w:tcW w:w="455" w:type="pct"/>
            <w:vAlign w:val="center"/>
          </w:tcPr>
          <w:p w:rsidR="00D77575" w:rsidRDefault="00D77575" w:rsidP="00485799">
            <w:pPr>
              <w:jc w:val="center"/>
            </w:pPr>
            <w:r>
              <w:t>-</w:t>
            </w:r>
          </w:p>
        </w:tc>
      </w:tr>
      <w:tr w:rsidR="00D77575" w:rsidRPr="00D949F9" w:rsidTr="00E439D8">
        <w:trPr>
          <w:trHeight w:val="390"/>
          <w:jc w:val="center"/>
        </w:trPr>
        <w:tc>
          <w:tcPr>
            <w:tcW w:w="228" w:type="pct"/>
            <w:vAlign w:val="center"/>
          </w:tcPr>
          <w:p w:rsidR="00D77575" w:rsidRDefault="00D77575" w:rsidP="00485799">
            <w:pPr>
              <w:jc w:val="center"/>
            </w:pPr>
            <w:r>
              <w:t>1.13</w:t>
            </w:r>
          </w:p>
        </w:tc>
        <w:tc>
          <w:tcPr>
            <w:tcW w:w="1008" w:type="pct"/>
            <w:vAlign w:val="center"/>
          </w:tcPr>
          <w:p w:rsidR="00D77575" w:rsidRDefault="00D77575" w:rsidP="00485799">
            <w:pPr>
              <w:jc w:val="center"/>
            </w:pPr>
            <w:r>
              <w:t>Баня</w:t>
            </w:r>
          </w:p>
        </w:tc>
        <w:tc>
          <w:tcPr>
            <w:tcW w:w="767" w:type="pct"/>
            <w:vMerge/>
            <w:vAlign w:val="center"/>
          </w:tcPr>
          <w:p w:rsidR="00D77575" w:rsidRDefault="00D77575" w:rsidP="00485799"/>
        </w:tc>
        <w:tc>
          <w:tcPr>
            <w:tcW w:w="623" w:type="pct"/>
            <w:vAlign w:val="center"/>
          </w:tcPr>
          <w:p w:rsidR="00D77575" w:rsidRDefault="00D77575" w:rsidP="00485799">
            <w:pPr>
              <w:jc w:val="center"/>
            </w:pPr>
            <w:r>
              <w:t>5 мест</w:t>
            </w:r>
          </w:p>
        </w:tc>
        <w:tc>
          <w:tcPr>
            <w:tcW w:w="431" w:type="pct"/>
            <w:vMerge/>
            <w:vAlign w:val="center"/>
          </w:tcPr>
          <w:p w:rsidR="00D77575" w:rsidRDefault="00D77575" w:rsidP="00485799">
            <w:pPr>
              <w:jc w:val="center"/>
            </w:pPr>
          </w:p>
        </w:tc>
        <w:tc>
          <w:tcPr>
            <w:tcW w:w="835" w:type="pct"/>
            <w:vMerge/>
            <w:vAlign w:val="center"/>
          </w:tcPr>
          <w:p w:rsidR="00D77575" w:rsidRPr="008324F6" w:rsidRDefault="00D77575" w:rsidP="00485799">
            <w:pPr>
              <w:jc w:val="center"/>
            </w:pPr>
          </w:p>
        </w:tc>
        <w:tc>
          <w:tcPr>
            <w:tcW w:w="653" w:type="pct"/>
            <w:gridSpan w:val="2"/>
            <w:vAlign w:val="center"/>
          </w:tcPr>
          <w:p w:rsidR="00D77575" w:rsidRPr="00932471" w:rsidRDefault="00D77575" w:rsidP="008324F6">
            <w:pPr>
              <w:jc w:val="center"/>
            </w:pPr>
            <w:r w:rsidRPr="001E0858">
              <w:t>Учреждения коммунально-бытового назначения</w:t>
            </w:r>
          </w:p>
        </w:tc>
        <w:tc>
          <w:tcPr>
            <w:tcW w:w="455" w:type="pct"/>
            <w:vAlign w:val="center"/>
          </w:tcPr>
          <w:p w:rsidR="00D77575" w:rsidRDefault="00D77575" w:rsidP="00485799">
            <w:pPr>
              <w:jc w:val="center"/>
            </w:pPr>
            <w:r>
              <w:t>-</w:t>
            </w:r>
          </w:p>
        </w:tc>
      </w:tr>
      <w:tr w:rsidR="00D77575" w:rsidRPr="00D949F9" w:rsidTr="00485799">
        <w:trPr>
          <w:jc w:val="center"/>
        </w:trPr>
        <w:tc>
          <w:tcPr>
            <w:tcW w:w="228" w:type="pct"/>
            <w:vAlign w:val="center"/>
          </w:tcPr>
          <w:p w:rsidR="00D77575" w:rsidRPr="00EB47FD" w:rsidRDefault="00D77575" w:rsidP="00485799">
            <w:pPr>
              <w:jc w:val="center"/>
              <w:rPr>
                <w:b/>
              </w:rPr>
            </w:pPr>
            <w:r w:rsidRPr="00EB47FD">
              <w:rPr>
                <w:b/>
              </w:rPr>
              <w:t>2</w:t>
            </w:r>
          </w:p>
        </w:tc>
        <w:tc>
          <w:tcPr>
            <w:tcW w:w="1008" w:type="pct"/>
            <w:vAlign w:val="center"/>
          </w:tcPr>
          <w:p w:rsidR="00D77575" w:rsidRPr="00EB47FD" w:rsidRDefault="00D77575" w:rsidP="00485799">
            <w:pPr>
              <w:jc w:val="center"/>
              <w:rPr>
                <w:b/>
                <w:i/>
              </w:rPr>
            </w:pPr>
            <w:r w:rsidRPr="00EB47FD">
              <w:rPr>
                <w:b/>
                <w:i/>
              </w:rPr>
              <w:t>Жилая сфера</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jc w:val="center"/>
        </w:trPr>
        <w:tc>
          <w:tcPr>
            <w:tcW w:w="228" w:type="pct"/>
            <w:vAlign w:val="center"/>
          </w:tcPr>
          <w:p w:rsidR="00D77575" w:rsidRPr="00EB47FD" w:rsidRDefault="00D77575" w:rsidP="00485799">
            <w:pPr>
              <w:jc w:val="center"/>
            </w:pPr>
          </w:p>
        </w:tc>
        <w:tc>
          <w:tcPr>
            <w:tcW w:w="1008" w:type="pct"/>
            <w:vAlign w:val="center"/>
          </w:tcPr>
          <w:p w:rsidR="00D77575" w:rsidRPr="00EB47FD" w:rsidRDefault="00D77575" w:rsidP="00485799">
            <w:pPr>
              <w:jc w:val="center"/>
              <w:rPr>
                <w:i/>
              </w:rPr>
            </w:pPr>
            <w:r w:rsidRPr="00EB47FD">
              <w:rPr>
                <w:i/>
              </w:rPr>
              <w:t>с. Старицкое</w:t>
            </w:r>
          </w:p>
        </w:tc>
        <w:tc>
          <w:tcPr>
            <w:tcW w:w="767" w:type="pct"/>
            <w:vAlign w:val="center"/>
          </w:tcPr>
          <w:p w:rsidR="00D77575" w:rsidRPr="00EB47FD" w:rsidRDefault="00D77575" w:rsidP="00485799">
            <w:pPr>
              <w:jc w:val="center"/>
            </w:pPr>
          </w:p>
        </w:tc>
        <w:tc>
          <w:tcPr>
            <w:tcW w:w="623" w:type="pct"/>
            <w:vAlign w:val="center"/>
          </w:tcPr>
          <w:p w:rsidR="00D77575" w:rsidRPr="00EB47FD" w:rsidRDefault="00D77575" w:rsidP="00485799">
            <w:pPr>
              <w:jc w:val="center"/>
            </w:pPr>
          </w:p>
        </w:tc>
        <w:tc>
          <w:tcPr>
            <w:tcW w:w="431" w:type="pct"/>
            <w:vAlign w:val="center"/>
          </w:tcPr>
          <w:p w:rsidR="00D77575" w:rsidRPr="00EB47FD" w:rsidRDefault="00D77575" w:rsidP="00485799">
            <w:pPr>
              <w:jc w:val="center"/>
            </w:pPr>
          </w:p>
        </w:tc>
        <w:tc>
          <w:tcPr>
            <w:tcW w:w="835" w:type="pct"/>
            <w:vAlign w:val="center"/>
          </w:tcPr>
          <w:p w:rsidR="00D77575" w:rsidRPr="00EB47FD" w:rsidRDefault="00D77575" w:rsidP="00485799">
            <w:pPr>
              <w:jc w:val="center"/>
            </w:pPr>
          </w:p>
        </w:tc>
        <w:tc>
          <w:tcPr>
            <w:tcW w:w="653" w:type="pct"/>
            <w:gridSpan w:val="2"/>
            <w:vAlign w:val="center"/>
          </w:tcPr>
          <w:p w:rsidR="00D77575" w:rsidRPr="00EB47FD" w:rsidRDefault="00D77575" w:rsidP="00485799">
            <w:pPr>
              <w:jc w:val="center"/>
            </w:pPr>
          </w:p>
        </w:tc>
        <w:tc>
          <w:tcPr>
            <w:tcW w:w="455" w:type="pct"/>
            <w:vAlign w:val="center"/>
          </w:tcPr>
          <w:p w:rsidR="00D77575" w:rsidRPr="00EB47FD" w:rsidRDefault="00D77575" w:rsidP="00485799">
            <w:pPr>
              <w:jc w:val="center"/>
            </w:pPr>
          </w:p>
        </w:tc>
      </w:tr>
      <w:tr w:rsidR="00D77575" w:rsidRPr="00D949F9" w:rsidTr="00485799">
        <w:trPr>
          <w:jc w:val="center"/>
        </w:trPr>
        <w:tc>
          <w:tcPr>
            <w:tcW w:w="228" w:type="pct"/>
            <w:vAlign w:val="center"/>
          </w:tcPr>
          <w:p w:rsidR="00D77575" w:rsidRPr="00EB47FD" w:rsidRDefault="00D77575" w:rsidP="00485799">
            <w:pPr>
              <w:jc w:val="center"/>
            </w:pPr>
            <w:r w:rsidRPr="00EB47FD">
              <w:t>2.1</w:t>
            </w:r>
          </w:p>
        </w:tc>
        <w:tc>
          <w:tcPr>
            <w:tcW w:w="1008" w:type="pct"/>
            <w:vAlign w:val="center"/>
          </w:tcPr>
          <w:p w:rsidR="00D77575" w:rsidRPr="00EB47FD" w:rsidRDefault="00D77575" w:rsidP="00485799">
            <w:pPr>
              <w:jc w:val="center"/>
            </w:pPr>
            <w:r w:rsidRPr="00EB47FD">
              <w:t>Жилые дома усадебного типа</w:t>
            </w:r>
          </w:p>
        </w:tc>
        <w:tc>
          <w:tcPr>
            <w:tcW w:w="767" w:type="pct"/>
            <w:vAlign w:val="center"/>
          </w:tcPr>
          <w:p w:rsidR="00D77575" w:rsidRPr="00EB47FD" w:rsidRDefault="00D77575" w:rsidP="00485799">
            <w:pPr>
              <w:jc w:val="center"/>
            </w:pPr>
            <w:r w:rsidRPr="00EB47FD">
              <w:t>В планируемых границах села</w:t>
            </w:r>
          </w:p>
        </w:tc>
        <w:tc>
          <w:tcPr>
            <w:tcW w:w="623" w:type="pct"/>
            <w:vAlign w:val="center"/>
          </w:tcPr>
          <w:p w:rsidR="00D77575" w:rsidRPr="00EB47FD" w:rsidRDefault="00D77575" w:rsidP="00485799">
            <w:pPr>
              <w:jc w:val="center"/>
            </w:pPr>
            <w:r w:rsidRPr="00EB47FD">
              <w:t>0,04-0,25 га</w:t>
            </w:r>
          </w:p>
          <w:p w:rsidR="00D77575" w:rsidRPr="00EB47FD" w:rsidRDefault="00D77575" w:rsidP="00485799">
            <w:pPr>
              <w:jc w:val="center"/>
            </w:pPr>
            <w:r w:rsidRPr="00EB47FD">
              <w:t>(</w:t>
            </w:r>
            <w:r>
              <w:t>2</w:t>
            </w:r>
            <w:r w:rsidRPr="00EB47FD">
              <w:t>0 шт)</w:t>
            </w:r>
          </w:p>
        </w:tc>
        <w:tc>
          <w:tcPr>
            <w:tcW w:w="431" w:type="pct"/>
            <w:vAlign w:val="center"/>
          </w:tcPr>
          <w:p w:rsidR="00D77575" w:rsidRPr="00EB47FD" w:rsidRDefault="00D77575" w:rsidP="00485799">
            <w:pPr>
              <w:jc w:val="center"/>
            </w:pPr>
            <w:r>
              <w:t>4,2</w:t>
            </w:r>
            <w:r w:rsidRPr="00EB47FD">
              <w:t xml:space="preserve"> га</w:t>
            </w:r>
          </w:p>
        </w:tc>
        <w:tc>
          <w:tcPr>
            <w:tcW w:w="835" w:type="pct"/>
            <w:vAlign w:val="center"/>
          </w:tcPr>
          <w:p w:rsidR="00D77575" w:rsidRPr="00EB47FD" w:rsidRDefault="00D77575" w:rsidP="00485799">
            <w:pPr>
              <w:jc w:val="center"/>
            </w:pPr>
            <w:r w:rsidRPr="00EB47FD">
              <w:t>Жилая зона</w:t>
            </w:r>
          </w:p>
        </w:tc>
        <w:tc>
          <w:tcPr>
            <w:tcW w:w="653" w:type="pct"/>
            <w:gridSpan w:val="2"/>
            <w:vAlign w:val="center"/>
          </w:tcPr>
          <w:p w:rsidR="00D77575" w:rsidRPr="00EB47FD" w:rsidRDefault="00D77575" w:rsidP="00485799">
            <w:pPr>
              <w:jc w:val="center"/>
            </w:pPr>
            <w:r w:rsidRPr="00EB47FD">
              <w:t>Застройка усадебного типа</w:t>
            </w:r>
          </w:p>
        </w:tc>
        <w:tc>
          <w:tcPr>
            <w:tcW w:w="455" w:type="pct"/>
            <w:vAlign w:val="center"/>
          </w:tcPr>
          <w:p w:rsidR="00D77575" w:rsidRPr="00EB47FD" w:rsidRDefault="00D77575" w:rsidP="00485799">
            <w:pPr>
              <w:jc w:val="center"/>
            </w:pPr>
            <w:r w:rsidRPr="00EB47FD">
              <w:t>-</w:t>
            </w:r>
          </w:p>
        </w:tc>
      </w:tr>
      <w:tr w:rsidR="00D77575" w:rsidRPr="00D949F9" w:rsidTr="00485799">
        <w:trPr>
          <w:jc w:val="center"/>
        </w:trPr>
        <w:tc>
          <w:tcPr>
            <w:tcW w:w="228" w:type="pct"/>
            <w:vAlign w:val="center"/>
          </w:tcPr>
          <w:p w:rsidR="00D77575" w:rsidRPr="00EB47FD" w:rsidRDefault="00D77575" w:rsidP="00485799">
            <w:pPr>
              <w:jc w:val="center"/>
            </w:pPr>
          </w:p>
        </w:tc>
        <w:tc>
          <w:tcPr>
            <w:tcW w:w="1008" w:type="pct"/>
            <w:vAlign w:val="center"/>
          </w:tcPr>
          <w:p w:rsidR="00D77575" w:rsidRPr="00EB47FD" w:rsidRDefault="00D77575" w:rsidP="00485799">
            <w:pPr>
              <w:jc w:val="center"/>
              <w:rPr>
                <w:i/>
              </w:rPr>
            </w:pPr>
            <w:r w:rsidRPr="00EB47FD">
              <w:rPr>
                <w:i/>
              </w:rPr>
              <w:t xml:space="preserve">с. </w:t>
            </w:r>
            <w:r>
              <w:rPr>
                <w:i/>
              </w:rPr>
              <w:t>Ключевка</w:t>
            </w:r>
          </w:p>
        </w:tc>
        <w:tc>
          <w:tcPr>
            <w:tcW w:w="767" w:type="pct"/>
            <w:vAlign w:val="center"/>
          </w:tcPr>
          <w:p w:rsidR="00D77575" w:rsidRPr="00EB47FD" w:rsidRDefault="00D77575" w:rsidP="00485799">
            <w:pPr>
              <w:jc w:val="center"/>
            </w:pPr>
          </w:p>
        </w:tc>
        <w:tc>
          <w:tcPr>
            <w:tcW w:w="623" w:type="pct"/>
            <w:vAlign w:val="center"/>
          </w:tcPr>
          <w:p w:rsidR="00D77575" w:rsidRPr="00EB47FD" w:rsidRDefault="00D77575" w:rsidP="00485799">
            <w:pPr>
              <w:jc w:val="center"/>
            </w:pPr>
          </w:p>
        </w:tc>
        <w:tc>
          <w:tcPr>
            <w:tcW w:w="431" w:type="pct"/>
            <w:vAlign w:val="center"/>
          </w:tcPr>
          <w:p w:rsidR="00D77575" w:rsidRPr="00EB47FD" w:rsidRDefault="00D77575" w:rsidP="00485799">
            <w:pPr>
              <w:jc w:val="center"/>
            </w:pPr>
          </w:p>
        </w:tc>
        <w:tc>
          <w:tcPr>
            <w:tcW w:w="835" w:type="pct"/>
            <w:vAlign w:val="center"/>
          </w:tcPr>
          <w:p w:rsidR="00D77575" w:rsidRPr="00EB47FD" w:rsidRDefault="00D77575" w:rsidP="00485799">
            <w:pPr>
              <w:jc w:val="center"/>
            </w:pPr>
          </w:p>
        </w:tc>
        <w:tc>
          <w:tcPr>
            <w:tcW w:w="653" w:type="pct"/>
            <w:gridSpan w:val="2"/>
            <w:vAlign w:val="center"/>
          </w:tcPr>
          <w:p w:rsidR="00D77575" w:rsidRPr="00EB47FD" w:rsidRDefault="00D77575" w:rsidP="00485799">
            <w:pPr>
              <w:jc w:val="center"/>
            </w:pPr>
          </w:p>
        </w:tc>
        <w:tc>
          <w:tcPr>
            <w:tcW w:w="455" w:type="pct"/>
            <w:vAlign w:val="center"/>
          </w:tcPr>
          <w:p w:rsidR="00D77575" w:rsidRPr="00EB47FD" w:rsidRDefault="00D77575" w:rsidP="00485799">
            <w:pPr>
              <w:jc w:val="center"/>
            </w:pPr>
          </w:p>
        </w:tc>
      </w:tr>
      <w:tr w:rsidR="00D77575" w:rsidRPr="00D949F9" w:rsidTr="00485799">
        <w:trPr>
          <w:jc w:val="center"/>
        </w:trPr>
        <w:tc>
          <w:tcPr>
            <w:tcW w:w="228" w:type="pct"/>
            <w:vAlign w:val="center"/>
          </w:tcPr>
          <w:p w:rsidR="00D77575" w:rsidRPr="00EB47FD" w:rsidRDefault="00D77575" w:rsidP="00485799">
            <w:pPr>
              <w:jc w:val="center"/>
            </w:pPr>
            <w:r w:rsidRPr="00EB47FD">
              <w:t>2.2</w:t>
            </w:r>
          </w:p>
        </w:tc>
        <w:tc>
          <w:tcPr>
            <w:tcW w:w="1008" w:type="pct"/>
            <w:vAlign w:val="center"/>
          </w:tcPr>
          <w:p w:rsidR="00D77575" w:rsidRPr="00EB47FD" w:rsidRDefault="00D77575" w:rsidP="00485799">
            <w:pPr>
              <w:jc w:val="center"/>
            </w:pPr>
            <w:r w:rsidRPr="00EB47FD">
              <w:t>Жилые дома усадебного типа</w:t>
            </w:r>
          </w:p>
        </w:tc>
        <w:tc>
          <w:tcPr>
            <w:tcW w:w="767" w:type="pct"/>
            <w:vAlign w:val="center"/>
          </w:tcPr>
          <w:p w:rsidR="00D77575" w:rsidRPr="00EB47FD" w:rsidRDefault="00D77575" w:rsidP="00485799">
            <w:pPr>
              <w:jc w:val="center"/>
            </w:pPr>
            <w:r w:rsidRPr="00EB47FD">
              <w:t>В планируемых границах села</w:t>
            </w:r>
          </w:p>
        </w:tc>
        <w:tc>
          <w:tcPr>
            <w:tcW w:w="623" w:type="pct"/>
            <w:vAlign w:val="center"/>
          </w:tcPr>
          <w:p w:rsidR="00D77575" w:rsidRPr="00EB47FD" w:rsidRDefault="00D77575" w:rsidP="00485799">
            <w:pPr>
              <w:jc w:val="center"/>
            </w:pPr>
            <w:r w:rsidRPr="00EB47FD">
              <w:t>0,04-0,25 га</w:t>
            </w:r>
          </w:p>
          <w:p w:rsidR="00D77575" w:rsidRPr="00EB47FD" w:rsidRDefault="00D77575" w:rsidP="00485799">
            <w:pPr>
              <w:jc w:val="center"/>
            </w:pPr>
            <w:r w:rsidRPr="00EB47FD">
              <w:t>(</w:t>
            </w:r>
            <w:r>
              <w:t>20</w:t>
            </w:r>
            <w:r w:rsidRPr="00EB47FD">
              <w:t xml:space="preserve"> шт)</w:t>
            </w:r>
          </w:p>
        </w:tc>
        <w:tc>
          <w:tcPr>
            <w:tcW w:w="431" w:type="pct"/>
            <w:vAlign w:val="center"/>
          </w:tcPr>
          <w:p w:rsidR="00D77575" w:rsidRPr="00EB47FD" w:rsidRDefault="00D77575" w:rsidP="00485799">
            <w:pPr>
              <w:jc w:val="center"/>
            </w:pPr>
            <w:r>
              <w:t>8</w:t>
            </w:r>
            <w:r w:rsidRPr="00EB47FD">
              <w:t xml:space="preserve"> га</w:t>
            </w:r>
          </w:p>
        </w:tc>
        <w:tc>
          <w:tcPr>
            <w:tcW w:w="835" w:type="pct"/>
            <w:vAlign w:val="center"/>
          </w:tcPr>
          <w:p w:rsidR="00D77575" w:rsidRPr="00EB47FD" w:rsidRDefault="00D77575" w:rsidP="00485799">
            <w:pPr>
              <w:jc w:val="center"/>
            </w:pPr>
            <w:r w:rsidRPr="00EB47FD">
              <w:t>Жилая зона</w:t>
            </w:r>
          </w:p>
        </w:tc>
        <w:tc>
          <w:tcPr>
            <w:tcW w:w="653" w:type="pct"/>
            <w:gridSpan w:val="2"/>
            <w:vAlign w:val="center"/>
          </w:tcPr>
          <w:p w:rsidR="00D77575" w:rsidRPr="00EB47FD" w:rsidRDefault="00D77575" w:rsidP="00485799">
            <w:pPr>
              <w:jc w:val="center"/>
            </w:pPr>
            <w:r w:rsidRPr="00EB47FD">
              <w:t>Застройка усадебного типа</w:t>
            </w:r>
          </w:p>
        </w:tc>
        <w:tc>
          <w:tcPr>
            <w:tcW w:w="455" w:type="pct"/>
            <w:vAlign w:val="center"/>
          </w:tcPr>
          <w:p w:rsidR="00D77575" w:rsidRPr="00EB47FD" w:rsidRDefault="00D77575" w:rsidP="00485799">
            <w:pPr>
              <w:jc w:val="center"/>
            </w:pPr>
            <w:r w:rsidRPr="00EB47FD">
              <w:t>-</w:t>
            </w:r>
          </w:p>
        </w:tc>
      </w:tr>
      <w:tr w:rsidR="00D77575" w:rsidRPr="00D949F9" w:rsidTr="00485799">
        <w:trPr>
          <w:jc w:val="center"/>
        </w:trPr>
        <w:tc>
          <w:tcPr>
            <w:tcW w:w="228" w:type="pct"/>
            <w:vAlign w:val="center"/>
          </w:tcPr>
          <w:p w:rsidR="00D77575" w:rsidRPr="00EB47FD" w:rsidRDefault="00D77575" w:rsidP="00485799">
            <w:pPr>
              <w:jc w:val="center"/>
            </w:pPr>
          </w:p>
        </w:tc>
        <w:tc>
          <w:tcPr>
            <w:tcW w:w="1008" w:type="pct"/>
            <w:vAlign w:val="center"/>
          </w:tcPr>
          <w:p w:rsidR="00D77575" w:rsidRPr="00EB47FD" w:rsidRDefault="00D77575" w:rsidP="00485799">
            <w:pPr>
              <w:jc w:val="center"/>
            </w:pPr>
            <w:r w:rsidRPr="00EB47FD">
              <w:rPr>
                <w:i/>
              </w:rPr>
              <w:t xml:space="preserve">с. </w:t>
            </w:r>
            <w:r>
              <w:rPr>
                <w:i/>
              </w:rPr>
              <w:t>Андреевка</w:t>
            </w:r>
          </w:p>
        </w:tc>
        <w:tc>
          <w:tcPr>
            <w:tcW w:w="767" w:type="pct"/>
            <w:vAlign w:val="center"/>
          </w:tcPr>
          <w:p w:rsidR="00D77575" w:rsidRPr="00EB47FD" w:rsidRDefault="00D77575" w:rsidP="00485799">
            <w:pPr>
              <w:jc w:val="center"/>
            </w:pPr>
          </w:p>
        </w:tc>
        <w:tc>
          <w:tcPr>
            <w:tcW w:w="623" w:type="pct"/>
            <w:vAlign w:val="center"/>
          </w:tcPr>
          <w:p w:rsidR="00D77575" w:rsidRPr="00EB47FD" w:rsidRDefault="00D77575" w:rsidP="00485799">
            <w:pPr>
              <w:jc w:val="center"/>
            </w:pPr>
          </w:p>
        </w:tc>
        <w:tc>
          <w:tcPr>
            <w:tcW w:w="431" w:type="pct"/>
            <w:vAlign w:val="center"/>
          </w:tcPr>
          <w:p w:rsidR="00D77575" w:rsidRDefault="00D77575" w:rsidP="00485799">
            <w:pPr>
              <w:jc w:val="center"/>
            </w:pPr>
          </w:p>
        </w:tc>
        <w:tc>
          <w:tcPr>
            <w:tcW w:w="835" w:type="pct"/>
            <w:vAlign w:val="center"/>
          </w:tcPr>
          <w:p w:rsidR="00D77575" w:rsidRPr="00EB47FD" w:rsidRDefault="00D77575" w:rsidP="00485799">
            <w:pPr>
              <w:jc w:val="center"/>
            </w:pPr>
          </w:p>
        </w:tc>
        <w:tc>
          <w:tcPr>
            <w:tcW w:w="653" w:type="pct"/>
            <w:gridSpan w:val="2"/>
            <w:vAlign w:val="center"/>
          </w:tcPr>
          <w:p w:rsidR="00D77575" w:rsidRPr="00EB47FD" w:rsidRDefault="00D77575" w:rsidP="00485799">
            <w:pPr>
              <w:jc w:val="center"/>
            </w:pPr>
          </w:p>
        </w:tc>
        <w:tc>
          <w:tcPr>
            <w:tcW w:w="455" w:type="pct"/>
            <w:vAlign w:val="center"/>
          </w:tcPr>
          <w:p w:rsidR="00D77575" w:rsidRPr="00EB47FD" w:rsidRDefault="00D77575" w:rsidP="00485799">
            <w:pPr>
              <w:jc w:val="center"/>
            </w:pPr>
          </w:p>
        </w:tc>
      </w:tr>
      <w:tr w:rsidR="00D77575" w:rsidRPr="00D949F9" w:rsidTr="00485799">
        <w:trPr>
          <w:jc w:val="center"/>
        </w:trPr>
        <w:tc>
          <w:tcPr>
            <w:tcW w:w="228" w:type="pct"/>
            <w:vAlign w:val="center"/>
          </w:tcPr>
          <w:p w:rsidR="00D77575" w:rsidRDefault="00D77575" w:rsidP="00485799">
            <w:pPr>
              <w:jc w:val="center"/>
            </w:pPr>
            <w:r>
              <w:t>2.3</w:t>
            </w:r>
          </w:p>
        </w:tc>
        <w:tc>
          <w:tcPr>
            <w:tcW w:w="1008" w:type="pct"/>
            <w:vAlign w:val="center"/>
          </w:tcPr>
          <w:p w:rsidR="00D77575" w:rsidRPr="00EB47FD" w:rsidRDefault="00D77575" w:rsidP="00485799">
            <w:pPr>
              <w:jc w:val="center"/>
            </w:pPr>
            <w:r w:rsidRPr="00EB47FD">
              <w:t>Жилые дома усадебного типа</w:t>
            </w:r>
          </w:p>
        </w:tc>
        <w:tc>
          <w:tcPr>
            <w:tcW w:w="767" w:type="pct"/>
            <w:vAlign w:val="center"/>
          </w:tcPr>
          <w:p w:rsidR="00D77575" w:rsidRPr="00EB47FD" w:rsidRDefault="00D77575" w:rsidP="00485799">
            <w:pPr>
              <w:jc w:val="center"/>
            </w:pPr>
            <w:r w:rsidRPr="00EB47FD">
              <w:t>В планируемых границах села</w:t>
            </w:r>
          </w:p>
        </w:tc>
        <w:tc>
          <w:tcPr>
            <w:tcW w:w="623" w:type="pct"/>
            <w:vAlign w:val="center"/>
          </w:tcPr>
          <w:p w:rsidR="00D77575" w:rsidRPr="00EB47FD" w:rsidRDefault="00D77575" w:rsidP="0072025B">
            <w:pPr>
              <w:jc w:val="center"/>
            </w:pPr>
            <w:r w:rsidRPr="00EB47FD">
              <w:t>0,04-0,25 га</w:t>
            </w:r>
          </w:p>
          <w:p w:rsidR="00D77575" w:rsidRPr="00EB47FD" w:rsidRDefault="00D77575" w:rsidP="0072025B">
            <w:pPr>
              <w:jc w:val="center"/>
            </w:pPr>
            <w:r w:rsidRPr="00EB47FD">
              <w:t>(</w:t>
            </w:r>
            <w:r>
              <w:t>10</w:t>
            </w:r>
            <w:r w:rsidRPr="00EB47FD">
              <w:t xml:space="preserve"> шт)</w:t>
            </w:r>
          </w:p>
        </w:tc>
        <w:tc>
          <w:tcPr>
            <w:tcW w:w="431" w:type="pct"/>
            <w:vAlign w:val="center"/>
          </w:tcPr>
          <w:p w:rsidR="00D77575" w:rsidRDefault="00D77575" w:rsidP="00485799">
            <w:pPr>
              <w:jc w:val="center"/>
            </w:pPr>
            <w:r>
              <w:t>3,8 га</w:t>
            </w:r>
          </w:p>
        </w:tc>
        <w:tc>
          <w:tcPr>
            <w:tcW w:w="835" w:type="pct"/>
            <w:vAlign w:val="center"/>
          </w:tcPr>
          <w:p w:rsidR="00D77575" w:rsidRPr="00EB47FD" w:rsidRDefault="00D77575" w:rsidP="00485799">
            <w:pPr>
              <w:jc w:val="center"/>
            </w:pPr>
            <w:r w:rsidRPr="00EB47FD">
              <w:t>Жилая зона</w:t>
            </w:r>
          </w:p>
        </w:tc>
        <w:tc>
          <w:tcPr>
            <w:tcW w:w="653" w:type="pct"/>
            <w:gridSpan w:val="2"/>
            <w:vAlign w:val="center"/>
          </w:tcPr>
          <w:p w:rsidR="00D77575" w:rsidRPr="00EB47FD" w:rsidRDefault="00D77575" w:rsidP="00485799">
            <w:pPr>
              <w:jc w:val="center"/>
            </w:pPr>
            <w:r w:rsidRPr="00EB47FD">
              <w:t>Застройка усадебного типа</w:t>
            </w:r>
          </w:p>
        </w:tc>
        <w:tc>
          <w:tcPr>
            <w:tcW w:w="455" w:type="pct"/>
            <w:vAlign w:val="center"/>
          </w:tcPr>
          <w:p w:rsidR="00D77575" w:rsidRPr="00EB47FD" w:rsidRDefault="00D77575" w:rsidP="00485799">
            <w:pPr>
              <w:jc w:val="center"/>
            </w:pPr>
            <w:r>
              <w:t>-</w:t>
            </w:r>
          </w:p>
        </w:tc>
      </w:tr>
      <w:tr w:rsidR="00D77575" w:rsidRPr="00D949F9" w:rsidTr="00485799">
        <w:trPr>
          <w:jc w:val="center"/>
        </w:trPr>
        <w:tc>
          <w:tcPr>
            <w:tcW w:w="228" w:type="pct"/>
            <w:vAlign w:val="center"/>
          </w:tcPr>
          <w:p w:rsidR="00D77575" w:rsidRDefault="00D77575" w:rsidP="00485799">
            <w:pPr>
              <w:jc w:val="center"/>
            </w:pPr>
          </w:p>
        </w:tc>
        <w:tc>
          <w:tcPr>
            <w:tcW w:w="1008" w:type="pct"/>
            <w:vAlign w:val="center"/>
          </w:tcPr>
          <w:p w:rsidR="00D77575" w:rsidRPr="00EB47FD" w:rsidRDefault="00D77575" w:rsidP="00485799">
            <w:pPr>
              <w:jc w:val="center"/>
            </w:pPr>
            <w:r w:rsidRPr="00EB47FD">
              <w:rPr>
                <w:i/>
              </w:rPr>
              <w:t xml:space="preserve">с. </w:t>
            </w:r>
            <w:r>
              <w:rPr>
                <w:i/>
              </w:rPr>
              <w:t>Блюменталь</w:t>
            </w:r>
          </w:p>
        </w:tc>
        <w:tc>
          <w:tcPr>
            <w:tcW w:w="767" w:type="pct"/>
            <w:vAlign w:val="center"/>
          </w:tcPr>
          <w:p w:rsidR="00D77575" w:rsidRPr="00EB47FD" w:rsidRDefault="00D77575" w:rsidP="00485799">
            <w:pPr>
              <w:jc w:val="center"/>
            </w:pPr>
          </w:p>
        </w:tc>
        <w:tc>
          <w:tcPr>
            <w:tcW w:w="623" w:type="pct"/>
            <w:vAlign w:val="center"/>
          </w:tcPr>
          <w:p w:rsidR="00D77575" w:rsidRPr="00EB47FD" w:rsidRDefault="00D77575" w:rsidP="00485799">
            <w:pPr>
              <w:jc w:val="center"/>
            </w:pPr>
          </w:p>
        </w:tc>
        <w:tc>
          <w:tcPr>
            <w:tcW w:w="431" w:type="pct"/>
            <w:vAlign w:val="center"/>
          </w:tcPr>
          <w:p w:rsidR="00D77575" w:rsidRDefault="00D77575" w:rsidP="00485799">
            <w:pPr>
              <w:jc w:val="center"/>
            </w:pPr>
          </w:p>
        </w:tc>
        <w:tc>
          <w:tcPr>
            <w:tcW w:w="835" w:type="pct"/>
            <w:vAlign w:val="center"/>
          </w:tcPr>
          <w:p w:rsidR="00D77575" w:rsidRPr="00EB47FD" w:rsidRDefault="00D77575" w:rsidP="00485799">
            <w:pPr>
              <w:jc w:val="center"/>
            </w:pPr>
          </w:p>
        </w:tc>
        <w:tc>
          <w:tcPr>
            <w:tcW w:w="653" w:type="pct"/>
            <w:gridSpan w:val="2"/>
            <w:vAlign w:val="center"/>
          </w:tcPr>
          <w:p w:rsidR="00D77575" w:rsidRPr="00EB47FD" w:rsidRDefault="00D77575" w:rsidP="00485799">
            <w:pPr>
              <w:jc w:val="center"/>
            </w:pPr>
          </w:p>
        </w:tc>
        <w:tc>
          <w:tcPr>
            <w:tcW w:w="455" w:type="pct"/>
            <w:vAlign w:val="center"/>
          </w:tcPr>
          <w:p w:rsidR="00D77575" w:rsidRPr="00EB47FD" w:rsidRDefault="00D77575" w:rsidP="00485799">
            <w:pPr>
              <w:jc w:val="center"/>
            </w:pPr>
          </w:p>
        </w:tc>
      </w:tr>
      <w:tr w:rsidR="00D77575" w:rsidRPr="00D949F9" w:rsidTr="00485799">
        <w:trPr>
          <w:jc w:val="center"/>
        </w:trPr>
        <w:tc>
          <w:tcPr>
            <w:tcW w:w="228" w:type="pct"/>
            <w:vAlign w:val="center"/>
          </w:tcPr>
          <w:p w:rsidR="00D77575" w:rsidRDefault="00D77575" w:rsidP="00485799">
            <w:pPr>
              <w:jc w:val="center"/>
            </w:pPr>
            <w:r>
              <w:t>2.4</w:t>
            </w:r>
          </w:p>
        </w:tc>
        <w:tc>
          <w:tcPr>
            <w:tcW w:w="1008" w:type="pct"/>
            <w:vAlign w:val="center"/>
          </w:tcPr>
          <w:p w:rsidR="00D77575" w:rsidRPr="00EB47FD" w:rsidRDefault="00D77575" w:rsidP="00485799">
            <w:pPr>
              <w:jc w:val="center"/>
            </w:pPr>
            <w:r w:rsidRPr="00EB47FD">
              <w:t>Жилые дома усадебного типа</w:t>
            </w:r>
          </w:p>
        </w:tc>
        <w:tc>
          <w:tcPr>
            <w:tcW w:w="767" w:type="pct"/>
            <w:vAlign w:val="center"/>
          </w:tcPr>
          <w:p w:rsidR="00D77575" w:rsidRPr="00EB47FD" w:rsidRDefault="00D77575" w:rsidP="00485799">
            <w:pPr>
              <w:jc w:val="center"/>
            </w:pPr>
            <w:r w:rsidRPr="00EB47FD">
              <w:t>В планируемых границах села</w:t>
            </w:r>
          </w:p>
        </w:tc>
        <w:tc>
          <w:tcPr>
            <w:tcW w:w="623" w:type="pct"/>
            <w:vAlign w:val="center"/>
          </w:tcPr>
          <w:p w:rsidR="00D77575" w:rsidRPr="00EB47FD" w:rsidRDefault="00D77575" w:rsidP="0072025B">
            <w:pPr>
              <w:jc w:val="center"/>
            </w:pPr>
            <w:r w:rsidRPr="00EB47FD">
              <w:t>0,04-0,25 га</w:t>
            </w:r>
          </w:p>
          <w:p w:rsidR="00D77575" w:rsidRPr="00EB47FD" w:rsidRDefault="00D77575" w:rsidP="0072025B">
            <w:pPr>
              <w:jc w:val="center"/>
            </w:pPr>
            <w:r w:rsidRPr="00EB47FD">
              <w:t>(</w:t>
            </w:r>
            <w:r>
              <w:t>10</w:t>
            </w:r>
            <w:r w:rsidRPr="00EB47FD">
              <w:t xml:space="preserve"> шт)</w:t>
            </w:r>
          </w:p>
        </w:tc>
        <w:tc>
          <w:tcPr>
            <w:tcW w:w="431" w:type="pct"/>
            <w:vAlign w:val="center"/>
          </w:tcPr>
          <w:p w:rsidR="00D77575" w:rsidRDefault="00D77575" w:rsidP="00485799">
            <w:pPr>
              <w:jc w:val="center"/>
            </w:pPr>
            <w:r>
              <w:t>2 га</w:t>
            </w:r>
          </w:p>
        </w:tc>
        <w:tc>
          <w:tcPr>
            <w:tcW w:w="835" w:type="pct"/>
            <w:vAlign w:val="center"/>
          </w:tcPr>
          <w:p w:rsidR="00D77575" w:rsidRPr="00EB47FD" w:rsidRDefault="00D77575" w:rsidP="00485799">
            <w:pPr>
              <w:jc w:val="center"/>
            </w:pPr>
            <w:r w:rsidRPr="00EB47FD">
              <w:t>Жилая зона</w:t>
            </w:r>
          </w:p>
        </w:tc>
        <w:tc>
          <w:tcPr>
            <w:tcW w:w="653" w:type="pct"/>
            <w:gridSpan w:val="2"/>
            <w:vAlign w:val="center"/>
          </w:tcPr>
          <w:p w:rsidR="00D77575" w:rsidRPr="00EB47FD" w:rsidRDefault="00D77575" w:rsidP="00485799">
            <w:pPr>
              <w:jc w:val="center"/>
            </w:pPr>
            <w:r w:rsidRPr="00EB47FD">
              <w:t>Застройка усадебного типа</w:t>
            </w:r>
          </w:p>
        </w:tc>
        <w:tc>
          <w:tcPr>
            <w:tcW w:w="455" w:type="pct"/>
            <w:vAlign w:val="center"/>
          </w:tcPr>
          <w:p w:rsidR="00D77575" w:rsidRPr="00EB47FD" w:rsidRDefault="00D77575" w:rsidP="00485799">
            <w:pPr>
              <w:jc w:val="center"/>
            </w:pPr>
            <w:r>
              <w:t>-</w:t>
            </w:r>
          </w:p>
        </w:tc>
      </w:tr>
      <w:tr w:rsidR="00D77575" w:rsidRPr="00D949F9" w:rsidTr="00485799">
        <w:trPr>
          <w:jc w:val="center"/>
        </w:trPr>
        <w:tc>
          <w:tcPr>
            <w:tcW w:w="228" w:type="pct"/>
            <w:vAlign w:val="center"/>
          </w:tcPr>
          <w:p w:rsidR="00D77575" w:rsidRPr="00CF4267" w:rsidRDefault="00D77575" w:rsidP="00485799">
            <w:pPr>
              <w:jc w:val="center"/>
              <w:rPr>
                <w:b/>
              </w:rPr>
            </w:pPr>
            <w:r w:rsidRPr="00CF4267">
              <w:rPr>
                <w:b/>
              </w:rPr>
              <w:t>3</w:t>
            </w:r>
          </w:p>
        </w:tc>
        <w:tc>
          <w:tcPr>
            <w:tcW w:w="1008" w:type="pct"/>
            <w:vAlign w:val="center"/>
          </w:tcPr>
          <w:p w:rsidR="00D77575" w:rsidRPr="00CF4267" w:rsidRDefault="00D77575" w:rsidP="00485799">
            <w:pPr>
              <w:jc w:val="center"/>
              <w:rPr>
                <w:b/>
                <w:i/>
              </w:rPr>
            </w:pPr>
            <w:r w:rsidRPr="00CF4267">
              <w:rPr>
                <w:b/>
                <w:i/>
              </w:rPr>
              <w:t>Производственная сфера</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jc w:val="center"/>
        </w:trPr>
        <w:tc>
          <w:tcPr>
            <w:tcW w:w="228" w:type="pct"/>
            <w:vAlign w:val="center"/>
          </w:tcPr>
          <w:p w:rsidR="00D77575" w:rsidRPr="00D949F9" w:rsidRDefault="00D77575" w:rsidP="00485799">
            <w:pPr>
              <w:jc w:val="center"/>
              <w:rPr>
                <w:i/>
                <w:highlight w:val="yellow"/>
              </w:rPr>
            </w:pPr>
          </w:p>
        </w:tc>
        <w:tc>
          <w:tcPr>
            <w:tcW w:w="1008" w:type="pct"/>
            <w:vAlign w:val="center"/>
          </w:tcPr>
          <w:p w:rsidR="00D77575" w:rsidRPr="00D949F9" w:rsidRDefault="00D77575" w:rsidP="00485799">
            <w:pPr>
              <w:jc w:val="center"/>
              <w:rPr>
                <w:b/>
                <w:i/>
                <w:highlight w:val="yellow"/>
              </w:rPr>
            </w:pPr>
            <w:r w:rsidRPr="00CF4267">
              <w:rPr>
                <w:i/>
              </w:rPr>
              <w:t>с. Старицкое</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trHeight w:val="1153"/>
          <w:jc w:val="center"/>
        </w:trPr>
        <w:tc>
          <w:tcPr>
            <w:tcW w:w="228" w:type="pct"/>
            <w:vAlign w:val="center"/>
          </w:tcPr>
          <w:p w:rsidR="00D77575" w:rsidRPr="00D949F9" w:rsidRDefault="00D77575" w:rsidP="00485799">
            <w:pPr>
              <w:jc w:val="center"/>
              <w:rPr>
                <w:highlight w:val="yellow"/>
              </w:rPr>
            </w:pPr>
            <w:r w:rsidRPr="00CF4267">
              <w:t>3.1</w:t>
            </w:r>
          </w:p>
        </w:tc>
        <w:tc>
          <w:tcPr>
            <w:tcW w:w="1008" w:type="pct"/>
            <w:vAlign w:val="center"/>
          </w:tcPr>
          <w:p w:rsidR="00D77575" w:rsidRPr="00D949F9" w:rsidRDefault="00D77575" w:rsidP="00485799">
            <w:pPr>
              <w:jc w:val="center"/>
              <w:rPr>
                <w:highlight w:val="yellow"/>
              </w:rPr>
            </w:pPr>
            <w:r w:rsidRPr="00CF4267">
              <w:t>Территории объектов производственного и коммунально-складского использования</w:t>
            </w:r>
          </w:p>
        </w:tc>
        <w:tc>
          <w:tcPr>
            <w:tcW w:w="767" w:type="pct"/>
            <w:vAlign w:val="center"/>
          </w:tcPr>
          <w:p w:rsidR="00D77575" w:rsidRPr="00D949F9" w:rsidRDefault="00D77575" w:rsidP="00485799">
            <w:pPr>
              <w:jc w:val="center"/>
              <w:rPr>
                <w:highlight w:val="yellow"/>
              </w:rPr>
            </w:pPr>
            <w:r w:rsidRPr="00CF4267">
              <w:t>Северо-восточная часть села в районе существующей производственной зоны</w:t>
            </w: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r w:rsidRPr="00CF4267">
              <w:t>1,9 га</w:t>
            </w:r>
          </w:p>
        </w:tc>
        <w:tc>
          <w:tcPr>
            <w:tcW w:w="835" w:type="pct"/>
            <w:vAlign w:val="center"/>
          </w:tcPr>
          <w:p w:rsidR="00D77575" w:rsidRPr="00D949F9" w:rsidRDefault="00D77575" w:rsidP="00485799">
            <w:pPr>
              <w:jc w:val="center"/>
              <w:rPr>
                <w:highlight w:val="yellow"/>
              </w:rPr>
            </w:pPr>
            <w:r w:rsidRPr="006B53EB">
              <w:t>Зона сельскохозяйственного использования</w:t>
            </w:r>
          </w:p>
        </w:tc>
        <w:tc>
          <w:tcPr>
            <w:tcW w:w="653" w:type="pct"/>
            <w:gridSpan w:val="2"/>
            <w:vAlign w:val="center"/>
          </w:tcPr>
          <w:p w:rsidR="00D77575" w:rsidRPr="00D949F9" w:rsidRDefault="00D77575" w:rsidP="00485799">
            <w:pPr>
              <w:jc w:val="center"/>
              <w:rPr>
                <w:highlight w:val="yellow"/>
              </w:rPr>
            </w:pPr>
            <w:r w:rsidRPr="006B53EB">
              <w:t>Объекты производственного и коммунально-складского назначения</w:t>
            </w:r>
          </w:p>
        </w:tc>
        <w:tc>
          <w:tcPr>
            <w:tcW w:w="455" w:type="pct"/>
            <w:vAlign w:val="center"/>
          </w:tcPr>
          <w:p w:rsidR="00D77575" w:rsidRPr="006B53EB" w:rsidRDefault="00D77575" w:rsidP="00485799">
            <w:pPr>
              <w:jc w:val="center"/>
            </w:pPr>
            <w:r w:rsidRPr="006B53EB">
              <w:t>СЗЗ</w:t>
            </w:r>
          </w:p>
          <w:p w:rsidR="00D77575" w:rsidRPr="00D949F9" w:rsidRDefault="00D77575" w:rsidP="00485799">
            <w:pPr>
              <w:jc w:val="center"/>
              <w:rPr>
                <w:highlight w:val="yellow"/>
              </w:rPr>
            </w:pPr>
            <w:r w:rsidRPr="006B53EB">
              <w:t>50 м-100 м</w:t>
            </w:r>
          </w:p>
        </w:tc>
      </w:tr>
      <w:tr w:rsidR="00D77575" w:rsidRPr="00D949F9" w:rsidTr="006C0D0D">
        <w:trPr>
          <w:trHeight w:val="363"/>
          <w:jc w:val="center"/>
        </w:trPr>
        <w:tc>
          <w:tcPr>
            <w:tcW w:w="228" w:type="pct"/>
            <w:vAlign w:val="center"/>
          </w:tcPr>
          <w:p w:rsidR="00D77575" w:rsidRPr="00CF4267" w:rsidRDefault="00D77575" w:rsidP="00485799">
            <w:pPr>
              <w:jc w:val="center"/>
            </w:pPr>
          </w:p>
        </w:tc>
        <w:tc>
          <w:tcPr>
            <w:tcW w:w="1008" w:type="pct"/>
            <w:vAlign w:val="center"/>
          </w:tcPr>
          <w:p w:rsidR="00D77575" w:rsidRPr="00CF4267" w:rsidRDefault="00D77575" w:rsidP="00485799">
            <w:pPr>
              <w:jc w:val="center"/>
            </w:pPr>
            <w:r w:rsidRPr="00CF4267">
              <w:rPr>
                <w:i/>
              </w:rPr>
              <w:t xml:space="preserve">с. </w:t>
            </w:r>
            <w:r>
              <w:rPr>
                <w:i/>
              </w:rPr>
              <w:t>Ключевка</w:t>
            </w:r>
          </w:p>
        </w:tc>
        <w:tc>
          <w:tcPr>
            <w:tcW w:w="767" w:type="pct"/>
            <w:vAlign w:val="center"/>
          </w:tcPr>
          <w:p w:rsidR="00D77575" w:rsidRPr="00CF4267" w:rsidRDefault="00D77575" w:rsidP="00485799">
            <w:pPr>
              <w:jc w:val="cente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CF4267" w:rsidRDefault="00D77575" w:rsidP="00485799">
            <w:pPr>
              <w:jc w:val="center"/>
            </w:pPr>
          </w:p>
        </w:tc>
        <w:tc>
          <w:tcPr>
            <w:tcW w:w="835" w:type="pct"/>
            <w:vAlign w:val="center"/>
          </w:tcPr>
          <w:p w:rsidR="00D77575" w:rsidRPr="006B53EB" w:rsidRDefault="00D77575" w:rsidP="00485799">
            <w:pPr>
              <w:jc w:val="center"/>
            </w:pPr>
          </w:p>
        </w:tc>
        <w:tc>
          <w:tcPr>
            <w:tcW w:w="653" w:type="pct"/>
            <w:gridSpan w:val="2"/>
            <w:vAlign w:val="center"/>
          </w:tcPr>
          <w:p w:rsidR="00D77575" w:rsidRPr="006B53EB" w:rsidRDefault="00D77575" w:rsidP="00485799">
            <w:pPr>
              <w:jc w:val="center"/>
            </w:pPr>
          </w:p>
        </w:tc>
        <w:tc>
          <w:tcPr>
            <w:tcW w:w="455" w:type="pct"/>
            <w:vAlign w:val="center"/>
          </w:tcPr>
          <w:p w:rsidR="00D77575" w:rsidRPr="006B53EB" w:rsidRDefault="00D77575" w:rsidP="00485799">
            <w:pPr>
              <w:jc w:val="center"/>
            </w:pPr>
          </w:p>
        </w:tc>
      </w:tr>
      <w:tr w:rsidR="00D77575" w:rsidRPr="00D949F9" w:rsidTr="00485799">
        <w:trPr>
          <w:trHeight w:val="1153"/>
          <w:jc w:val="center"/>
        </w:trPr>
        <w:tc>
          <w:tcPr>
            <w:tcW w:w="228" w:type="pct"/>
            <w:vAlign w:val="center"/>
          </w:tcPr>
          <w:p w:rsidR="00D77575" w:rsidRPr="00CF4267" w:rsidRDefault="00D77575" w:rsidP="00485799">
            <w:pPr>
              <w:jc w:val="center"/>
            </w:pPr>
            <w:r>
              <w:t>3.2</w:t>
            </w:r>
          </w:p>
        </w:tc>
        <w:tc>
          <w:tcPr>
            <w:tcW w:w="1008" w:type="pct"/>
            <w:vAlign w:val="center"/>
          </w:tcPr>
          <w:p w:rsidR="00D77575" w:rsidRPr="00CF4267" w:rsidRDefault="00D77575" w:rsidP="00485799">
            <w:pPr>
              <w:jc w:val="center"/>
            </w:pPr>
            <w:r>
              <w:t>Пожарное депо</w:t>
            </w:r>
          </w:p>
        </w:tc>
        <w:tc>
          <w:tcPr>
            <w:tcW w:w="767" w:type="pct"/>
            <w:vAlign w:val="center"/>
          </w:tcPr>
          <w:p w:rsidR="00D77575" w:rsidRPr="00CF4267" w:rsidRDefault="00D77575" w:rsidP="00485799">
            <w:pPr>
              <w:jc w:val="center"/>
            </w:pPr>
            <w:r>
              <w:t>На севере села в районе существующей производственной зоны</w:t>
            </w:r>
          </w:p>
        </w:tc>
        <w:tc>
          <w:tcPr>
            <w:tcW w:w="623" w:type="pct"/>
            <w:vAlign w:val="center"/>
          </w:tcPr>
          <w:p w:rsidR="00D77575" w:rsidRPr="00D949F9" w:rsidRDefault="00D77575" w:rsidP="00485799">
            <w:pPr>
              <w:jc w:val="center"/>
              <w:rPr>
                <w:highlight w:val="yellow"/>
              </w:rPr>
            </w:pPr>
            <w:r w:rsidRPr="000665A0">
              <w:t>2 автомобиля</w:t>
            </w:r>
          </w:p>
        </w:tc>
        <w:tc>
          <w:tcPr>
            <w:tcW w:w="431" w:type="pct"/>
            <w:vAlign w:val="center"/>
          </w:tcPr>
          <w:p w:rsidR="00D77575" w:rsidRPr="00CF4267" w:rsidRDefault="00D77575" w:rsidP="00485799">
            <w:pPr>
              <w:jc w:val="center"/>
            </w:pPr>
            <w:r>
              <w:t>1,5 га</w:t>
            </w:r>
          </w:p>
        </w:tc>
        <w:tc>
          <w:tcPr>
            <w:tcW w:w="835" w:type="pct"/>
            <w:vAlign w:val="center"/>
          </w:tcPr>
          <w:p w:rsidR="00D77575" w:rsidRPr="006B53EB" w:rsidRDefault="00D77575" w:rsidP="00485799">
            <w:pPr>
              <w:jc w:val="center"/>
            </w:pPr>
            <w:r>
              <w:t>Производственная зона</w:t>
            </w:r>
          </w:p>
        </w:tc>
        <w:tc>
          <w:tcPr>
            <w:tcW w:w="653" w:type="pct"/>
            <w:gridSpan w:val="2"/>
            <w:vAlign w:val="center"/>
          </w:tcPr>
          <w:p w:rsidR="00D77575" w:rsidRPr="006B53EB" w:rsidRDefault="00D77575" w:rsidP="00485799">
            <w:pPr>
              <w:jc w:val="center"/>
            </w:pPr>
          </w:p>
        </w:tc>
        <w:tc>
          <w:tcPr>
            <w:tcW w:w="455" w:type="pct"/>
            <w:vAlign w:val="center"/>
          </w:tcPr>
          <w:p w:rsidR="00D77575" w:rsidRPr="006B53EB" w:rsidRDefault="00D77575" w:rsidP="00485799">
            <w:pPr>
              <w:jc w:val="center"/>
            </w:pPr>
            <w:r>
              <w:t>СЗЗ 50 м</w:t>
            </w:r>
          </w:p>
        </w:tc>
      </w:tr>
      <w:tr w:rsidR="00D77575" w:rsidRPr="00D949F9" w:rsidTr="00485799">
        <w:trPr>
          <w:jc w:val="center"/>
        </w:trPr>
        <w:tc>
          <w:tcPr>
            <w:tcW w:w="228" w:type="pct"/>
            <w:vAlign w:val="center"/>
          </w:tcPr>
          <w:p w:rsidR="00D77575" w:rsidRPr="006C0D0D" w:rsidRDefault="00D77575" w:rsidP="00485799">
            <w:pPr>
              <w:jc w:val="center"/>
              <w:rPr>
                <w:b/>
              </w:rPr>
            </w:pPr>
            <w:r w:rsidRPr="006C0D0D">
              <w:rPr>
                <w:b/>
              </w:rPr>
              <w:t>4</w:t>
            </w:r>
          </w:p>
        </w:tc>
        <w:tc>
          <w:tcPr>
            <w:tcW w:w="1008" w:type="pct"/>
            <w:vAlign w:val="center"/>
          </w:tcPr>
          <w:p w:rsidR="00D77575" w:rsidRPr="006C0D0D" w:rsidRDefault="00D77575" w:rsidP="00485799">
            <w:pPr>
              <w:jc w:val="center"/>
              <w:rPr>
                <w:b/>
                <w:i/>
              </w:rPr>
            </w:pPr>
            <w:r w:rsidRPr="006C0D0D">
              <w:rPr>
                <w:b/>
                <w:i/>
              </w:rPr>
              <w:t>Сфера транспорта</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jc w:val="center"/>
        </w:trPr>
        <w:tc>
          <w:tcPr>
            <w:tcW w:w="228" w:type="pct"/>
            <w:vAlign w:val="center"/>
          </w:tcPr>
          <w:p w:rsidR="00D77575" w:rsidRPr="00D949F9" w:rsidRDefault="00D77575" w:rsidP="00485799">
            <w:pPr>
              <w:jc w:val="center"/>
              <w:rPr>
                <w:b/>
                <w:highlight w:val="yellow"/>
              </w:rPr>
            </w:pPr>
          </w:p>
        </w:tc>
        <w:tc>
          <w:tcPr>
            <w:tcW w:w="1008" w:type="pct"/>
            <w:vAlign w:val="center"/>
          </w:tcPr>
          <w:p w:rsidR="00D77575" w:rsidRPr="00D949F9" w:rsidRDefault="00D77575" w:rsidP="00485799">
            <w:pPr>
              <w:jc w:val="center"/>
              <w:rPr>
                <w:i/>
                <w:highlight w:val="yellow"/>
              </w:rPr>
            </w:pPr>
            <w:r w:rsidRPr="00C53138">
              <w:rPr>
                <w:i/>
              </w:rPr>
              <w:t>с. Старицкое</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trHeight w:val="1375"/>
          <w:jc w:val="center"/>
        </w:trPr>
        <w:tc>
          <w:tcPr>
            <w:tcW w:w="228" w:type="pct"/>
            <w:vAlign w:val="center"/>
          </w:tcPr>
          <w:p w:rsidR="00D77575" w:rsidRPr="00C53138" w:rsidRDefault="00D77575" w:rsidP="00485799">
            <w:pPr>
              <w:jc w:val="center"/>
            </w:pPr>
            <w:r w:rsidRPr="00C53138">
              <w:t>4.1</w:t>
            </w:r>
          </w:p>
        </w:tc>
        <w:tc>
          <w:tcPr>
            <w:tcW w:w="1008" w:type="pct"/>
            <w:vAlign w:val="center"/>
          </w:tcPr>
          <w:p w:rsidR="00D77575" w:rsidRPr="00C53138" w:rsidRDefault="00D77575" w:rsidP="00485799">
            <w:pPr>
              <w:jc w:val="center"/>
            </w:pPr>
            <w:r w:rsidRPr="00C53138">
              <w:t>Улично-дорожная сеть (планируемая)</w:t>
            </w:r>
          </w:p>
        </w:tc>
        <w:tc>
          <w:tcPr>
            <w:tcW w:w="767" w:type="pct"/>
            <w:vAlign w:val="center"/>
          </w:tcPr>
          <w:p w:rsidR="00D77575" w:rsidRPr="00C53138" w:rsidRDefault="00D77575" w:rsidP="00485799">
            <w:pPr>
              <w:jc w:val="center"/>
            </w:pPr>
            <w:r w:rsidRPr="00C53138">
              <w:t>В планируемых границах села</w:t>
            </w:r>
          </w:p>
        </w:tc>
        <w:tc>
          <w:tcPr>
            <w:tcW w:w="623" w:type="pct"/>
            <w:vAlign w:val="center"/>
          </w:tcPr>
          <w:p w:rsidR="00D77575" w:rsidRPr="00C53138" w:rsidRDefault="00D77575" w:rsidP="00485799">
            <w:pPr>
              <w:jc w:val="center"/>
            </w:pPr>
            <w:r w:rsidRPr="00C53138">
              <w:t>главные,</w:t>
            </w:r>
          </w:p>
          <w:p w:rsidR="00D77575" w:rsidRPr="00C53138" w:rsidRDefault="00D77575" w:rsidP="00485799">
            <w:pPr>
              <w:jc w:val="center"/>
            </w:pPr>
            <w:r w:rsidRPr="00C53138">
              <w:t>основные,</w:t>
            </w:r>
          </w:p>
          <w:p w:rsidR="00D77575" w:rsidRPr="00C53138" w:rsidRDefault="00D77575" w:rsidP="00485799">
            <w:pPr>
              <w:jc w:val="center"/>
            </w:pPr>
            <w:r w:rsidRPr="00C53138">
              <w:t>жилые</w:t>
            </w:r>
          </w:p>
          <w:p w:rsidR="00D77575" w:rsidRPr="00C53138" w:rsidRDefault="00D77575" w:rsidP="00485799">
            <w:pPr>
              <w:jc w:val="center"/>
            </w:pPr>
            <w:r w:rsidRPr="00C53138">
              <w:t>улицы;</w:t>
            </w:r>
          </w:p>
          <w:p w:rsidR="00D77575" w:rsidRPr="00C53138" w:rsidRDefault="00D77575" w:rsidP="00485799">
            <w:pPr>
              <w:jc w:val="center"/>
            </w:pPr>
            <w:r w:rsidRPr="00C53138">
              <w:t>проезды</w:t>
            </w:r>
          </w:p>
        </w:tc>
        <w:tc>
          <w:tcPr>
            <w:tcW w:w="431" w:type="pct"/>
            <w:vAlign w:val="center"/>
          </w:tcPr>
          <w:p w:rsidR="00D77575" w:rsidRPr="00C53138" w:rsidRDefault="00D77575" w:rsidP="00485799">
            <w:pPr>
              <w:jc w:val="center"/>
            </w:pPr>
            <w:r w:rsidRPr="00C53138">
              <w:t>1,</w:t>
            </w:r>
            <w:r>
              <w:t>3</w:t>
            </w:r>
            <w:r w:rsidRPr="00C53138">
              <w:t xml:space="preserve"> га</w:t>
            </w:r>
          </w:p>
        </w:tc>
        <w:tc>
          <w:tcPr>
            <w:tcW w:w="835" w:type="pct"/>
            <w:vAlign w:val="center"/>
          </w:tcPr>
          <w:p w:rsidR="00D77575" w:rsidRPr="00C53138" w:rsidRDefault="00D77575" w:rsidP="00485799">
            <w:pPr>
              <w:jc w:val="center"/>
            </w:pPr>
          </w:p>
        </w:tc>
        <w:tc>
          <w:tcPr>
            <w:tcW w:w="653" w:type="pct"/>
            <w:gridSpan w:val="2"/>
            <w:vAlign w:val="center"/>
          </w:tcPr>
          <w:p w:rsidR="00D77575" w:rsidRPr="00C53138" w:rsidRDefault="00D77575" w:rsidP="00485799">
            <w:pPr>
              <w:jc w:val="center"/>
            </w:pPr>
            <w:r w:rsidRPr="00C53138">
              <w:t>Улично-дорожная сеть</w:t>
            </w:r>
          </w:p>
          <w:p w:rsidR="00D77575" w:rsidRPr="00C53138" w:rsidRDefault="00D77575" w:rsidP="00485799">
            <w:pPr>
              <w:jc w:val="center"/>
            </w:pPr>
          </w:p>
        </w:tc>
        <w:tc>
          <w:tcPr>
            <w:tcW w:w="455" w:type="pct"/>
            <w:vAlign w:val="center"/>
          </w:tcPr>
          <w:p w:rsidR="00D77575" w:rsidRPr="00C53138" w:rsidRDefault="00D77575" w:rsidP="00485799">
            <w:pPr>
              <w:jc w:val="center"/>
            </w:pPr>
            <w:r w:rsidRPr="00C53138">
              <w:t>-</w:t>
            </w:r>
          </w:p>
        </w:tc>
      </w:tr>
      <w:tr w:rsidR="00D77575" w:rsidRPr="00D949F9" w:rsidTr="00485799">
        <w:trPr>
          <w:trHeight w:val="248"/>
          <w:jc w:val="center"/>
        </w:trPr>
        <w:tc>
          <w:tcPr>
            <w:tcW w:w="228" w:type="pct"/>
            <w:vAlign w:val="center"/>
          </w:tcPr>
          <w:p w:rsidR="00D77575" w:rsidRPr="00D949F9" w:rsidRDefault="00D77575" w:rsidP="00485799">
            <w:pPr>
              <w:jc w:val="center"/>
              <w:rPr>
                <w:highlight w:val="yellow"/>
              </w:rPr>
            </w:pPr>
          </w:p>
        </w:tc>
        <w:tc>
          <w:tcPr>
            <w:tcW w:w="1008" w:type="pct"/>
            <w:vAlign w:val="center"/>
          </w:tcPr>
          <w:p w:rsidR="00D77575" w:rsidRPr="00D949F9" w:rsidRDefault="00D77575" w:rsidP="00485799">
            <w:pPr>
              <w:jc w:val="center"/>
              <w:rPr>
                <w:highlight w:val="yellow"/>
              </w:rPr>
            </w:pPr>
            <w:r w:rsidRPr="00C53138">
              <w:rPr>
                <w:i/>
              </w:rPr>
              <w:t>с. Ключевка</w:t>
            </w:r>
          </w:p>
        </w:tc>
        <w:tc>
          <w:tcPr>
            <w:tcW w:w="767" w:type="pct"/>
            <w:vAlign w:val="center"/>
          </w:tcPr>
          <w:p w:rsidR="00D77575" w:rsidRPr="00D949F9" w:rsidRDefault="00D77575" w:rsidP="00485799">
            <w:pPr>
              <w:jc w:val="center"/>
              <w:rPr>
                <w:highlight w:val="yellow"/>
              </w:rPr>
            </w:pPr>
          </w:p>
        </w:tc>
        <w:tc>
          <w:tcPr>
            <w:tcW w:w="623" w:type="pct"/>
            <w:vAlign w:val="center"/>
          </w:tcPr>
          <w:p w:rsidR="00D77575" w:rsidRPr="00D949F9" w:rsidRDefault="00D77575" w:rsidP="00485799">
            <w:pPr>
              <w:jc w:val="center"/>
              <w:rPr>
                <w:highlight w:val="yellow"/>
              </w:rPr>
            </w:pPr>
          </w:p>
        </w:tc>
        <w:tc>
          <w:tcPr>
            <w:tcW w:w="431" w:type="pct"/>
            <w:vAlign w:val="center"/>
          </w:tcPr>
          <w:p w:rsidR="00D77575" w:rsidRPr="00D949F9" w:rsidRDefault="00D77575" w:rsidP="00485799">
            <w:pPr>
              <w:jc w:val="center"/>
              <w:rPr>
                <w:highlight w:val="yellow"/>
              </w:rPr>
            </w:pPr>
          </w:p>
        </w:tc>
        <w:tc>
          <w:tcPr>
            <w:tcW w:w="835" w:type="pct"/>
            <w:vAlign w:val="center"/>
          </w:tcPr>
          <w:p w:rsidR="00D77575" w:rsidRPr="00D949F9" w:rsidRDefault="00D77575" w:rsidP="00485799">
            <w:pPr>
              <w:jc w:val="center"/>
              <w:rPr>
                <w:highlight w:val="yellow"/>
              </w:rPr>
            </w:pPr>
          </w:p>
        </w:tc>
        <w:tc>
          <w:tcPr>
            <w:tcW w:w="653" w:type="pct"/>
            <w:gridSpan w:val="2"/>
            <w:vAlign w:val="center"/>
          </w:tcPr>
          <w:p w:rsidR="00D77575" w:rsidRPr="00D949F9" w:rsidRDefault="00D77575" w:rsidP="00485799">
            <w:pPr>
              <w:jc w:val="center"/>
              <w:rPr>
                <w:highlight w:val="yellow"/>
              </w:rPr>
            </w:pPr>
          </w:p>
        </w:tc>
        <w:tc>
          <w:tcPr>
            <w:tcW w:w="455" w:type="pct"/>
            <w:vAlign w:val="center"/>
          </w:tcPr>
          <w:p w:rsidR="00D77575" w:rsidRPr="00D949F9" w:rsidRDefault="00D77575" w:rsidP="00485799">
            <w:pPr>
              <w:jc w:val="center"/>
              <w:rPr>
                <w:highlight w:val="yellow"/>
              </w:rPr>
            </w:pPr>
          </w:p>
        </w:tc>
      </w:tr>
      <w:tr w:rsidR="00D77575" w:rsidRPr="00D949F9" w:rsidTr="00485799">
        <w:trPr>
          <w:trHeight w:val="1375"/>
          <w:jc w:val="center"/>
        </w:trPr>
        <w:tc>
          <w:tcPr>
            <w:tcW w:w="228" w:type="pct"/>
            <w:vAlign w:val="center"/>
          </w:tcPr>
          <w:p w:rsidR="00D77575" w:rsidRPr="00C53138" w:rsidRDefault="00D77575" w:rsidP="00485799">
            <w:pPr>
              <w:jc w:val="center"/>
            </w:pPr>
            <w:r w:rsidRPr="00C53138">
              <w:t>4.2</w:t>
            </w:r>
          </w:p>
        </w:tc>
        <w:tc>
          <w:tcPr>
            <w:tcW w:w="1008" w:type="pct"/>
            <w:vAlign w:val="center"/>
          </w:tcPr>
          <w:p w:rsidR="00D77575" w:rsidRPr="0096006A" w:rsidRDefault="00D77575" w:rsidP="00485799">
            <w:pPr>
              <w:jc w:val="center"/>
            </w:pPr>
            <w:r w:rsidRPr="0096006A">
              <w:t>Улично-дорожная сеть (планируемая)</w:t>
            </w:r>
          </w:p>
        </w:tc>
        <w:tc>
          <w:tcPr>
            <w:tcW w:w="767" w:type="pct"/>
            <w:vAlign w:val="center"/>
          </w:tcPr>
          <w:p w:rsidR="00D77575" w:rsidRPr="0096006A" w:rsidRDefault="00D77575" w:rsidP="00485799">
            <w:pPr>
              <w:jc w:val="center"/>
            </w:pPr>
            <w:r w:rsidRPr="0096006A">
              <w:t>В планируемых границах села</w:t>
            </w:r>
          </w:p>
        </w:tc>
        <w:tc>
          <w:tcPr>
            <w:tcW w:w="623" w:type="pct"/>
            <w:vAlign w:val="center"/>
          </w:tcPr>
          <w:p w:rsidR="00D77575" w:rsidRPr="0096006A" w:rsidRDefault="00D77575" w:rsidP="00485799">
            <w:pPr>
              <w:jc w:val="center"/>
            </w:pPr>
            <w:r w:rsidRPr="0096006A">
              <w:t>главные,</w:t>
            </w:r>
          </w:p>
          <w:p w:rsidR="00D77575" w:rsidRPr="0096006A" w:rsidRDefault="00D77575" w:rsidP="00485799">
            <w:pPr>
              <w:jc w:val="center"/>
            </w:pPr>
            <w:r w:rsidRPr="0096006A">
              <w:t>основные,</w:t>
            </w:r>
          </w:p>
          <w:p w:rsidR="00D77575" w:rsidRPr="0096006A" w:rsidRDefault="00D77575" w:rsidP="00485799">
            <w:pPr>
              <w:jc w:val="center"/>
            </w:pPr>
            <w:r w:rsidRPr="0096006A">
              <w:t>жилые</w:t>
            </w:r>
          </w:p>
          <w:p w:rsidR="00D77575" w:rsidRPr="0096006A" w:rsidRDefault="00D77575" w:rsidP="00485799">
            <w:pPr>
              <w:jc w:val="center"/>
            </w:pPr>
            <w:r w:rsidRPr="0096006A">
              <w:t>улицы;</w:t>
            </w:r>
          </w:p>
          <w:p w:rsidR="00D77575" w:rsidRPr="0096006A" w:rsidRDefault="00D77575" w:rsidP="00485799">
            <w:pPr>
              <w:jc w:val="center"/>
            </w:pPr>
            <w:r w:rsidRPr="0096006A">
              <w:t>проезды</w:t>
            </w:r>
          </w:p>
        </w:tc>
        <w:tc>
          <w:tcPr>
            <w:tcW w:w="431" w:type="pct"/>
            <w:vAlign w:val="center"/>
          </w:tcPr>
          <w:p w:rsidR="00D77575" w:rsidRPr="0096006A" w:rsidRDefault="00D77575" w:rsidP="00485799">
            <w:pPr>
              <w:jc w:val="center"/>
            </w:pPr>
            <w:r w:rsidRPr="0096006A">
              <w:t>1,6 га</w:t>
            </w: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r w:rsidRPr="0096006A">
              <w:t>Улично-дорожная сеть</w:t>
            </w:r>
          </w:p>
        </w:tc>
        <w:tc>
          <w:tcPr>
            <w:tcW w:w="455" w:type="pct"/>
            <w:vAlign w:val="center"/>
          </w:tcPr>
          <w:p w:rsidR="00D77575" w:rsidRPr="0096006A" w:rsidRDefault="00D77575" w:rsidP="00485799">
            <w:pPr>
              <w:jc w:val="center"/>
            </w:pPr>
            <w:r w:rsidRPr="0096006A">
              <w:t>-</w:t>
            </w:r>
          </w:p>
        </w:tc>
      </w:tr>
      <w:tr w:rsidR="00D77575" w:rsidRPr="00D949F9" w:rsidTr="00485799">
        <w:trPr>
          <w:trHeight w:val="1375"/>
          <w:jc w:val="center"/>
        </w:trPr>
        <w:tc>
          <w:tcPr>
            <w:tcW w:w="228" w:type="pct"/>
            <w:vAlign w:val="center"/>
          </w:tcPr>
          <w:p w:rsidR="00D77575" w:rsidRPr="00C53138" w:rsidRDefault="00D77575" w:rsidP="00485799">
            <w:pPr>
              <w:jc w:val="center"/>
            </w:pPr>
            <w:r>
              <w:t>4.3</w:t>
            </w:r>
          </w:p>
        </w:tc>
        <w:tc>
          <w:tcPr>
            <w:tcW w:w="1008" w:type="pct"/>
            <w:vAlign w:val="center"/>
          </w:tcPr>
          <w:p w:rsidR="00D77575" w:rsidRPr="0096006A" w:rsidRDefault="00D77575" w:rsidP="00485799">
            <w:pPr>
              <w:jc w:val="center"/>
            </w:pPr>
            <w:r w:rsidRPr="0096006A">
              <w:t>СТО</w:t>
            </w:r>
          </w:p>
        </w:tc>
        <w:tc>
          <w:tcPr>
            <w:tcW w:w="767" w:type="pct"/>
            <w:vAlign w:val="center"/>
          </w:tcPr>
          <w:p w:rsidR="00D77575" w:rsidRPr="0096006A" w:rsidRDefault="00D77575" w:rsidP="00485799">
            <w:pPr>
              <w:jc w:val="center"/>
            </w:pPr>
            <w:r w:rsidRPr="0096006A">
              <w:t>В планируемых границах села</w:t>
            </w:r>
          </w:p>
        </w:tc>
        <w:tc>
          <w:tcPr>
            <w:tcW w:w="623" w:type="pct"/>
            <w:vAlign w:val="center"/>
          </w:tcPr>
          <w:p w:rsidR="00D77575" w:rsidRPr="0096006A" w:rsidRDefault="00D77575" w:rsidP="00485799">
            <w:pPr>
              <w:jc w:val="center"/>
            </w:pPr>
            <w:r w:rsidRPr="0096006A">
              <w:t>3 поста</w:t>
            </w:r>
          </w:p>
        </w:tc>
        <w:tc>
          <w:tcPr>
            <w:tcW w:w="431" w:type="pct"/>
            <w:vAlign w:val="center"/>
          </w:tcPr>
          <w:p w:rsidR="00D77575" w:rsidRPr="0096006A" w:rsidRDefault="00D77575" w:rsidP="00485799">
            <w:pPr>
              <w:jc w:val="center"/>
            </w:pPr>
            <w:r w:rsidRPr="0096006A">
              <w:t>1,5 га</w:t>
            </w:r>
          </w:p>
        </w:tc>
        <w:tc>
          <w:tcPr>
            <w:tcW w:w="835" w:type="pct"/>
            <w:vAlign w:val="center"/>
          </w:tcPr>
          <w:p w:rsidR="00D77575" w:rsidRPr="0096006A" w:rsidRDefault="00D77575" w:rsidP="00485799">
            <w:pPr>
              <w:jc w:val="center"/>
            </w:pPr>
            <w:r w:rsidRPr="0096006A">
              <w:t>Производственная зона</w:t>
            </w: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r w:rsidRPr="0096006A">
              <w:t>-</w:t>
            </w:r>
          </w:p>
        </w:tc>
      </w:tr>
      <w:tr w:rsidR="00D77575" w:rsidRPr="00D949F9" w:rsidTr="00485799">
        <w:trPr>
          <w:jc w:val="center"/>
        </w:trPr>
        <w:tc>
          <w:tcPr>
            <w:tcW w:w="228" w:type="pct"/>
            <w:vAlign w:val="center"/>
          </w:tcPr>
          <w:p w:rsidR="00D77575" w:rsidRPr="009E7AB8" w:rsidRDefault="00D77575" w:rsidP="00485799">
            <w:pPr>
              <w:jc w:val="center"/>
              <w:rPr>
                <w:b/>
              </w:rPr>
            </w:pPr>
            <w:r w:rsidRPr="009E7AB8">
              <w:rPr>
                <w:b/>
              </w:rPr>
              <w:t>5</w:t>
            </w:r>
          </w:p>
        </w:tc>
        <w:tc>
          <w:tcPr>
            <w:tcW w:w="1008" w:type="pct"/>
            <w:vAlign w:val="center"/>
          </w:tcPr>
          <w:p w:rsidR="00D77575" w:rsidRPr="0096006A" w:rsidRDefault="00D77575" w:rsidP="00485799">
            <w:pPr>
              <w:jc w:val="center"/>
              <w:rPr>
                <w:b/>
                <w:i/>
              </w:rPr>
            </w:pPr>
            <w:r w:rsidRPr="0096006A">
              <w:rPr>
                <w:b/>
                <w:i/>
              </w:rPr>
              <w:t>Объекты рекреационного назначения</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D949F9" w:rsidRDefault="00D77575" w:rsidP="00485799">
            <w:pPr>
              <w:jc w:val="center"/>
              <w:rPr>
                <w:i/>
                <w:highlight w:val="yellow"/>
              </w:rPr>
            </w:pPr>
          </w:p>
        </w:tc>
        <w:tc>
          <w:tcPr>
            <w:tcW w:w="1008" w:type="pct"/>
            <w:vAlign w:val="center"/>
          </w:tcPr>
          <w:p w:rsidR="00D77575" w:rsidRPr="0096006A" w:rsidRDefault="00D77575" w:rsidP="00485799">
            <w:pPr>
              <w:jc w:val="center"/>
              <w:rPr>
                <w:i/>
              </w:rPr>
            </w:pPr>
            <w:r w:rsidRPr="0096006A">
              <w:rPr>
                <w:i/>
              </w:rPr>
              <w:t>с. Старицкое</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C24D00" w:rsidRDefault="00D77575" w:rsidP="00485799">
            <w:pPr>
              <w:jc w:val="center"/>
            </w:pPr>
            <w:r w:rsidRPr="00C24D00">
              <w:t>5.1</w:t>
            </w:r>
          </w:p>
        </w:tc>
        <w:tc>
          <w:tcPr>
            <w:tcW w:w="1008" w:type="pct"/>
            <w:vAlign w:val="center"/>
          </w:tcPr>
          <w:p w:rsidR="00D77575" w:rsidRPr="0096006A" w:rsidRDefault="00D77575" w:rsidP="00485799">
            <w:pPr>
              <w:jc w:val="center"/>
            </w:pPr>
            <w:r w:rsidRPr="0096006A">
              <w:t>Разрозненные участки общего пользования рекреационного назначения</w:t>
            </w:r>
          </w:p>
        </w:tc>
        <w:tc>
          <w:tcPr>
            <w:tcW w:w="767" w:type="pct"/>
            <w:vAlign w:val="center"/>
          </w:tcPr>
          <w:p w:rsidR="00D77575" w:rsidRPr="0096006A" w:rsidRDefault="00D77575" w:rsidP="00485799">
            <w:pPr>
              <w:jc w:val="center"/>
            </w:pPr>
            <w:r w:rsidRPr="0096006A">
              <w:t>На западе села в районе планируемой жилой зоны</w:t>
            </w:r>
          </w:p>
        </w:tc>
        <w:tc>
          <w:tcPr>
            <w:tcW w:w="623" w:type="pct"/>
            <w:vAlign w:val="center"/>
          </w:tcPr>
          <w:p w:rsidR="00D77575" w:rsidRPr="0096006A" w:rsidRDefault="00D77575" w:rsidP="00485799">
            <w:pPr>
              <w:jc w:val="center"/>
            </w:pPr>
            <w:r w:rsidRPr="0096006A">
              <w:t>2 объекта</w:t>
            </w:r>
          </w:p>
        </w:tc>
        <w:tc>
          <w:tcPr>
            <w:tcW w:w="431" w:type="pct"/>
            <w:vAlign w:val="center"/>
          </w:tcPr>
          <w:p w:rsidR="00D77575" w:rsidRPr="0096006A" w:rsidRDefault="00D77575" w:rsidP="00485799">
            <w:pPr>
              <w:jc w:val="center"/>
            </w:pPr>
            <w:r w:rsidRPr="0096006A">
              <w:t>0,4 га</w:t>
            </w:r>
          </w:p>
        </w:tc>
        <w:tc>
          <w:tcPr>
            <w:tcW w:w="835" w:type="pct"/>
            <w:vAlign w:val="center"/>
          </w:tcPr>
          <w:p w:rsidR="00D77575" w:rsidRPr="0096006A" w:rsidRDefault="00D77575" w:rsidP="00485799">
            <w:pPr>
              <w:jc w:val="center"/>
            </w:pPr>
            <w:r w:rsidRPr="0096006A">
              <w:t>Зона рекреационного назначения</w:t>
            </w:r>
          </w:p>
        </w:tc>
        <w:tc>
          <w:tcPr>
            <w:tcW w:w="653" w:type="pct"/>
            <w:gridSpan w:val="2"/>
            <w:vAlign w:val="center"/>
          </w:tcPr>
          <w:p w:rsidR="00D77575" w:rsidRPr="0096006A" w:rsidRDefault="00D77575" w:rsidP="00485799">
            <w:pPr>
              <w:jc w:val="center"/>
            </w:pPr>
            <w:r w:rsidRPr="0096006A">
              <w:t>Озеленение общего пользования</w:t>
            </w:r>
          </w:p>
        </w:tc>
        <w:tc>
          <w:tcPr>
            <w:tcW w:w="455" w:type="pct"/>
            <w:vAlign w:val="center"/>
          </w:tcPr>
          <w:p w:rsidR="00D77575" w:rsidRPr="0096006A" w:rsidRDefault="00D77575" w:rsidP="00485799">
            <w:pPr>
              <w:jc w:val="center"/>
            </w:pPr>
            <w:r w:rsidRPr="0096006A">
              <w:t>-</w:t>
            </w:r>
          </w:p>
        </w:tc>
      </w:tr>
      <w:tr w:rsidR="00D77575" w:rsidRPr="00D949F9" w:rsidTr="00485799">
        <w:trPr>
          <w:jc w:val="center"/>
        </w:trPr>
        <w:tc>
          <w:tcPr>
            <w:tcW w:w="228" w:type="pct"/>
            <w:vAlign w:val="center"/>
          </w:tcPr>
          <w:p w:rsidR="00D77575" w:rsidRPr="00D949F9" w:rsidRDefault="00D77575" w:rsidP="00485799">
            <w:pPr>
              <w:jc w:val="center"/>
              <w:rPr>
                <w:highlight w:val="yellow"/>
              </w:rPr>
            </w:pPr>
          </w:p>
        </w:tc>
        <w:tc>
          <w:tcPr>
            <w:tcW w:w="1008" w:type="pct"/>
            <w:vAlign w:val="center"/>
          </w:tcPr>
          <w:p w:rsidR="00D77575" w:rsidRPr="0096006A" w:rsidRDefault="00D77575" w:rsidP="00485799">
            <w:pPr>
              <w:jc w:val="center"/>
              <w:rPr>
                <w:i/>
              </w:rPr>
            </w:pPr>
            <w:r w:rsidRPr="0096006A">
              <w:rPr>
                <w:i/>
              </w:rPr>
              <w:t>с. Ключевка</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960609" w:rsidRDefault="00D77575" w:rsidP="00485799">
            <w:pPr>
              <w:jc w:val="center"/>
            </w:pPr>
            <w:r w:rsidRPr="00960609">
              <w:t>5.2</w:t>
            </w:r>
          </w:p>
          <w:p w:rsidR="00D77575" w:rsidRPr="00960609" w:rsidRDefault="00D77575" w:rsidP="00485799">
            <w:pPr>
              <w:jc w:val="center"/>
            </w:pPr>
          </w:p>
        </w:tc>
        <w:tc>
          <w:tcPr>
            <w:tcW w:w="1008" w:type="pct"/>
            <w:vAlign w:val="center"/>
          </w:tcPr>
          <w:p w:rsidR="00D77575" w:rsidRPr="0096006A" w:rsidRDefault="00D77575" w:rsidP="00485799">
            <w:pPr>
              <w:jc w:val="center"/>
            </w:pPr>
            <w:r w:rsidRPr="0096006A">
              <w:t xml:space="preserve">Стадион </w:t>
            </w:r>
          </w:p>
        </w:tc>
        <w:tc>
          <w:tcPr>
            <w:tcW w:w="767" w:type="pct"/>
            <w:vAlign w:val="center"/>
          </w:tcPr>
          <w:p w:rsidR="00D77575" w:rsidRPr="0096006A" w:rsidRDefault="00D77575" w:rsidP="00485799">
            <w:pPr>
              <w:jc w:val="center"/>
            </w:pPr>
            <w:r w:rsidRPr="0096006A">
              <w:t>Ул. Южная</w:t>
            </w:r>
          </w:p>
        </w:tc>
        <w:tc>
          <w:tcPr>
            <w:tcW w:w="623" w:type="pct"/>
            <w:vAlign w:val="center"/>
          </w:tcPr>
          <w:p w:rsidR="00D77575" w:rsidRPr="0096006A" w:rsidRDefault="00D77575" w:rsidP="00485799">
            <w:pPr>
              <w:jc w:val="center"/>
            </w:pPr>
            <w:r w:rsidRPr="0096006A">
              <w:t>-</w:t>
            </w:r>
          </w:p>
        </w:tc>
        <w:tc>
          <w:tcPr>
            <w:tcW w:w="431" w:type="pct"/>
            <w:vAlign w:val="center"/>
          </w:tcPr>
          <w:p w:rsidR="00D77575" w:rsidRPr="0096006A" w:rsidRDefault="00D77575" w:rsidP="00485799">
            <w:pPr>
              <w:jc w:val="center"/>
            </w:pPr>
            <w:r w:rsidRPr="0096006A">
              <w:t>0,2 га</w:t>
            </w:r>
          </w:p>
        </w:tc>
        <w:tc>
          <w:tcPr>
            <w:tcW w:w="835" w:type="pct"/>
            <w:vAlign w:val="center"/>
          </w:tcPr>
          <w:p w:rsidR="00D77575" w:rsidRPr="0096006A" w:rsidRDefault="00D77575" w:rsidP="00485799">
            <w:pPr>
              <w:jc w:val="center"/>
            </w:pPr>
            <w:r w:rsidRPr="0096006A">
              <w:t>Зона рекреационного назначения</w:t>
            </w:r>
          </w:p>
        </w:tc>
        <w:tc>
          <w:tcPr>
            <w:tcW w:w="653" w:type="pct"/>
            <w:gridSpan w:val="2"/>
            <w:vAlign w:val="center"/>
          </w:tcPr>
          <w:p w:rsidR="00D77575" w:rsidRPr="0096006A" w:rsidRDefault="00D77575" w:rsidP="00485799">
            <w:pPr>
              <w:jc w:val="center"/>
            </w:pPr>
            <w:r w:rsidRPr="0096006A">
              <w:t>Спортивного назначения</w:t>
            </w:r>
          </w:p>
        </w:tc>
        <w:tc>
          <w:tcPr>
            <w:tcW w:w="455" w:type="pct"/>
            <w:vAlign w:val="center"/>
          </w:tcPr>
          <w:p w:rsidR="00D77575" w:rsidRPr="0096006A" w:rsidRDefault="00D77575" w:rsidP="00485799">
            <w:pPr>
              <w:jc w:val="center"/>
            </w:pPr>
            <w:r w:rsidRPr="0096006A">
              <w:t>-</w:t>
            </w:r>
          </w:p>
        </w:tc>
      </w:tr>
      <w:tr w:rsidR="00D77575" w:rsidRPr="00D949F9" w:rsidTr="00485799">
        <w:trPr>
          <w:jc w:val="center"/>
        </w:trPr>
        <w:tc>
          <w:tcPr>
            <w:tcW w:w="228" w:type="pct"/>
            <w:vAlign w:val="center"/>
          </w:tcPr>
          <w:p w:rsidR="00D77575" w:rsidRPr="00960609" w:rsidRDefault="00D77575" w:rsidP="00485799">
            <w:pPr>
              <w:jc w:val="center"/>
            </w:pPr>
            <w:r>
              <w:t>5.3</w:t>
            </w:r>
          </w:p>
        </w:tc>
        <w:tc>
          <w:tcPr>
            <w:tcW w:w="1008" w:type="pct"/>
            <w:vAlign w:val="center"/>
          </w:tcPr>
          <w:p w:rsidR="00D77575" w:rsidRPr="0096006A" w:rsidRDefault="00D77575" w:rsidP="00485799">
            <w:pPr>
              <w:jc w:val="center"/>
            </w:pPr>
            <w:r w:rsidRPr="0096006A">
              <w:t>Сквер</w:t>
            </w:r>
          </w:p>
        </w:tc>
        <w:tc>
          <w:tcPr>
            <w:tcW w:w="767" w:type="pct"/>
            <w:vAlign w:val="center"/>
          </w:tcPr>
          <w:p w:rsidR="00D77575" w:rsidRPr="0096006A" w:rsidRDefault="00D77575" w:rsidP="00485799">
            <w:pPr>
              <w:jc w:val="center"/>
            </w:pPr>
            <w:r w:rsidRPr="0096006A">
              <w:t>Ул. Спортивная</w:t>
            </w:r>
          </w:p>
        </w:tc>
        <w:tc>
          <w:tcPr>
            <w:tcW w:w="623" w:type="pct"/>
            <w:vAlign w:val="center"/>
          </w:tcPr>
          <w:p w:rsidR="00D77575" w:rsidRPr="0096006A" w:rsidRDefault="00D77575" w:rsidP="00485799">
            <w:pPr>
              <w:jc w:val="center"/>
            </w:pPr>
            <w:r w:rsidRPr="0096006A">
              <w:t>-</w:t>
            </w:r>
          </w:p>
        </w:tc>
        <w:tc>
          <w:tcPr>
            <w:tcW w:w="431" w:type="pct"/>
            <w:vAlign w:val="center"/>
          </w:tcPr>
          <w:p w:rsidR="00D77575" w:rsidRPr="0096006A" w:rsidRDefault="00D77575" w:rsidP="00485799">
            <w:pPr>
              <w:jc w:val="center"/>
            </w:pPr>
            <w:r w:rsidRPr="0096006A">
              <w:t>0,6 га</w:t>
            </w:r>
          </w:p>
        </w:tc>
        <w:tc>
          <w:tcPr>
            <w:tcW w:w="835" w:type="pct"/>
            <w:vAlign w:val="center"/>
          </w:tcPr>
          <w:p w:rsidR="00D77575" w:rsidRPr="0096006A" w:rsidRDefault="00D77575" w:rsidP="00485799">
            <w:pPr>
              <w:jc w:val="center"/>
            </w:pPr>
            <w:r w:rsidRPr="0096006A">
              <w:t>Зона рекреационного назначения</w:t>
            </w: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r w:rsidRPr="0096006A">
              <w:t>-</w:t>
            </w:r>
          </w:p>
        </w:tc>
      </w:tr>
      <w:tr w:rsidR="00D77575" w:rsidRPr="00D949F9" w:rsidTr="00485799">
        <w:trPr>
          <w:jc w:val="center"/>
        </w:trPr>
        <w:tc>
          <w:tcPr>
            <w:tcW w:w="228" w:type="pct"/>
            <w:vAlign w:val="center"/>
          </w:tcPr>
          <w:p w:rsidR="00D77575" w:rsidRDefault="00D77575" w:rsidP="00485799">
            <w:pPr>
              <w:jc w:val="center"/>
            </w:pPr>
          </w:p>
        </w:tc>
        <w:tc>
          <w:tcPr>
            <w:tcW w:w="1008" w:type="pct"/>
            <w:vAlign w:val="center"/>
          </w:tcPr>
          <w:p w:rsidR="00D77575" w:rsidRPr="0096006A" w:rsidRDefault="00D77575" w:rsidP="00485799">
            <w:pPr>
              <w:jc w:val="center"/>
            </w:pPr>
            <w:r w:rsidRPr="0096006A">
              <w:rPr>
                <w:i/>
              </w:rPr>
              <w:t>с. Андреевка</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Default="00D77575" w:rsidP="00485799">
            <w:pPr>
              <w:jc w:val="center"/>
            </w:pPr>
            <w:r>
              <w:t>5.4</w:t>
            </w:r>
          </w:p>
        </w:tc>
        <w:tc>
          <w:tcPr>
            <w:tcW w:w="1008" w:type="pct"/>
            <w:vAlign w:val="center"/>
          </w:tcPr>
          <w:p w:rsidR="00D77575" w:rsidRPr="0096006A" w:rsidRDefault="00D77575" w:rsidP="00485799">
            <w:pPr>
              <w:jc w:val="center"/>
            </w:pPr>
            <w:r w:rsidRPr="0096006A">
              <w:t>Парк</w:t>
            </w:r>
          </w:p>
        </w:tc>
        <w:tc>
          <w:tcPr>
            <w:tcW w:w="767" w:type="pct"/>
            <w:vAlign w:val="center"/>
          </w:tcPr>
          <w:p w:rsidR="00D77575" w:rsidRPr="0096006A" w:rsidRDefault="00D77575" w:rsidP="00485799">
            <w:pPr>
              <w:jc w:val="center"/>
            </w:pPr>
            <w:r w:rsidRPr="0096006A">
              <w:t>В районе планируемого клуба</w:t>
            </w:r>
          </w:p>
        </w:tc>
        <w:tc>
          <w:tcPr>
            <w:tcW w:w="623" w:type="pct"/>
            <w:vAlign w:val="center"/>
          </w:tcPr>
          <w:p w:rsidR="00D77575" w:rsidRPr="0096006A" w:rsidRDefault="00D77575" w:rsidP="00485799">
            <w:pPr>
              <w:jc w:val="center"/>
            </w:pPr>
            <w:r w:rsidRPr="0096006A">
              <w:t>-</w:t>
            </w:r>
          </w:p>
        </w:tc>
        <w:tc>
          <w:tcPr>
            <w:tcW w:w="431" w:type="pct"/>
            <w:vAlign w:val="center"/>
          </w:tcPr>
          <w:p w:rsidR="00D77575" w:rsidRPr="0096006A" w:rsidRDefault="00D77575" w:rsidP="00485799">
            <w:pPr>
              <w:jc w:val="center"/>
            </w:pPr>
            <w:r w:rsidRPr="0096006A">
              <w:t>0,6 га</w:t>
            </w:r>
          </w:p>
        </w:tc>
        <w:tc>
          <w:tcPr>
            <w:tcW w:w="835" w:type="pct"/>
            <w:vAlign w:val="center"/>
          </w:tcPr>
          <w:p w:rsidR="00D77575" w:rsidRPr="0096006A" w:rsidRDefault="00D77575" w:rsidP="00485799">
            <w:pPr>
              <w:jc w:val="center"/>
            </w:pPr>
            <w:r w:rsidRPr="0096006A">
              <w:t>Зона рекреационного назначения</w:t>
            </w: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r w:rsidRPr="0096006A">
              <w:t>-</w:t>
            </w:r>
          </w:p>
        </w:tc>
      </w:tr>
      <w:tr w:rsidR="00D77575" w:rsidRPr="00D949F9" w:rsidTr="00485799">
        <w:trPr>
          <w:jc w:val="center"/>
        </w:trPr>
        <w:tc>
          <w:tcPr>
            <w:tcW w:w="228" w:type="pct"/>
            <w:vAlign w:val="center"/>
          </w:tcPr>
          <w:p w:rsidR="00D77575" w:rsidRDefault="00D77575" w:rsidP="00485799">
            <w:pPr>
              <w:jc w:val="center"/>
            </w:pPr>
          </w:p>
        </w:tc>
        <w:tc>
          <w:tcPr>
            <w:tcW w:w="1008" w:type="pct"/>
            <w:vAlign w:val="center"/>
          </w:tcPr>
          <w:p w:rsidR="00D77575" w:rsidRPr="0096006A" w:rsidRDefault="00D77575" w:rsidP="00485799">
            <w:pPr>
              <w:jc w:val="center"/>
            </w:pPr>
            <w:r w:rsidRPr="0096006A">
              <w:rPr>
                <w:i/>
              </w:rPr>
              <w:t>с. Блюменталь</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Default="00D77575" w:rsidP="00485799">
            <w:pPr>
              <w:jc w:val="center"/>
            </w:pPr>
            <w:r>
              <w:t>5.5</w:t>
            </w:r>
          </w:p>
        </w:tc>
        <w:tc>
          <w:tcPr>
            <w:tcW w:w="1008" w:type="pct"/>
            <w:vAlign w:val="center"/>
          </w:tcPr>
          <w:p w:rsidR="00D77575" w:rsidRPr="0096006A" w:rsidRDefault="00D77575" w:rsidP="00485799">
            <w:pPr>
              <w:jc w:val="center"/>
            </w:pPr>
            <w:r w:rsidRPr="0096006A">
              <w:t>Сквер</w:t>
            </w:r>
          </w:p>
        </w:tc>
        <w:tc>
          <w:tcPr>
            <w:tcW w:w="767" w:type="pct"/>
            <w:vAlign w:val="center"/>
          </w:tcPr>
          <w:p w:rsidR="00D77575" w:rsidRPr="0096006A" w:rsidRDefault="00D77575" w:rsidP="00485799">
            <w:pPr>
              <w:jc w:val="center"/>
            </w:pPr>
            <w:r w:rsidRPr="0096006A">
              <w:t>Ул. Южная</w:t>
            </w: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r w:rsidRPr="0096006A">
              <w:t>0,2 га</w:t>
            </w:r>
          </w:p>
        </w:tc>
        <w:tc>
          <w:tcPr>
            <w:tcW w:w="835" w:type="pct"/>
            <w:vAlign w:val="center"/>
          </w:tcPr>
          <w:p w:rsidR="00D77575" w:rsidRPr="0096006A" w:rsidRDefault="00D77575" w:rsidP="00485799">
            <w:pPr>
              <w:jc w:val="center"/>
            </w:pPr>
            <w:r w:rsidRPr="0096006A">
              <w:t>Зона рекреационного назначения</w:t>
            </w: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r w:rsidRPr="0096006A">
              <w:t>-</w:t>
            </w:r>
          </w:p>
        </w:tc>
      </w:tr>
      <w:tr w:rsidR="00D77575" w:rsidRPr="00D949F9" w:rsidTr="00485799">
        <w:trPr>
          <w:jc w:val="center"/>
        </w:trPr>
        <w:tc>
          <w:tcPr>
            <w:tcW w:w="228" w:type="pct"/>
            <w:vAlign w:val="center"/>
          </w:tcPr>
          <w:p w:rsidR="00D77575" w:rsidRPr="00D949F9" w:rsidRDefault="00D77575" w:rsidP="00485799">
            <w:pPr>
              <w:jc w:val="center"/>
              <w:rPr>
                <w:b/>
                <w:highlight w:val="yellow"/>
              </w:rPr>
            </w:pPr>
            <w:r w:rsidRPr="00D66C27">
              <w:rPr>
                <w:b/>
              </w:rPr>
              <w:t>6</w:t>
            </w:r>
          </w:p>
        </w:tc>
        <w:tc>
          <w:tcPr>
            <w:tcW w:w="1008" w:type="pct"/>
            <w:vAlign w:val="center"/>
          </w:tcPr>
          <w:p w:rsidR="00D77575" w:rsidRPr="0096006A" w:rsidRDefault="00D77575" w:rsidP="00485799">
            <w:pPr>
              <w:jc w:val="center"/>
              <w:rPr>
                <w:b/>
                <w:i/>
              </w:rPr>
            </w:pPr>
            <w:r w:rsidRPr="0096006A">
              <w:rPr>
                <w:b/>
                <w:i/>
              </w:rPr>
              <w:t>Объекты специального назначения</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D949F9" w:rsidRDefault="00D77575" w:rsidP="00485799">
            <w:pPr>
              <w:jc w:val="center"/>
              <w:rPr>
                <w:b/>
                <w:highlight w:val="yellow"/>
              </w:rPr>
            </w:pPr>
          </w:p>
        </w:tc>
        <w:tc>
          <w:tcPr>
            <w:tcW w:w="1008" w:type="pct"/>
            <w:vAlign w:val="center"/>
          </w:tcPr>
          <w:p w:rsidR="00D77575" w:rsidRPr="0096006A" w:rsidRDefault="00D77575" w:rsidP="00485799">
            <w:pPr>
              <w:jc w:val="center"/>
              <w:rPr>
                <w:i/>
              </w:rPr>
            </w:pPr>
            <w:r w:rsidRPr="0096006A">
              <w:rPr>
                <w:i/>
              </w:rPr>
              <w:t>В границах поселения</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6208BC" w:rsidRDefault="00D77575" w:rsidP="00485799">
            <w:pPr>
              <w:jc w:val="center"/>
            </w:pPr>
            <w:r w:rsidRPr="006208BC">
              <w:t>6.1</w:t>
            </w:r>
          </w:p>
        </w:tc>
        <w:tc>
          <w:tcPr>
            <w:tcW w:w="1008" w:type="pct"/>
            <w:vAlign w:val="center"/>
          </w:tcPr>
          <w:p w:rsidR="00D77575" w:rsidRPr="0096006A" w:rsidRDefault="00D77575" w:rsidP="00485799">
            <w:pPr>
              <w:jc w:val="center"/>
            </w:pPr>
            <w:r w:rsidRPr="0096006A">
              <w:t>кладбища</w:t>
            </w:r>
          </w:p>
        </w:tc>
        <w:tc>
          <w:tcPr>
            <w:tcW w:w="767" w:type="pct"/>
            <w:vAlign w:val="center"/>
          </w:tcPr>
          <w:p w:rsidR="00D77575" w:rsidRPr="0096006A" w:rsidRDefault="00D77575" w:rsidP="00485799">
            <w:pPr>
              <w:jc w:val="center"/>
            </w:pPr>
            <w:r w:rsidRPr="0096006A">
              <w:t>МО Ключевский сельсовет</w:t>
            </w: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r w:rsidRPr="0096006A">
              <w:t>3,7 га</w:t>
            </w:r>
          </w:p>
        </w:tc>
        <w:tc>
          <w:tcPr>
            <w:tcW w:w="835" w:type="pct"/>
            <w:vAlign w:val="center"/>
          </w:tcPr>
          <w:p w:rsidR="00D77575" w:rsidRPr="0096006A" w:rsidRDefault="00D77575" w:rsidP="00485799">
            <w:pPr>
              <w:jc w:val="center"/>
            </w:pPr>
            <w:r w:rsidRPr="0096006A">
              <w:t>Зона специального назначения</w:t>
            </w: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6208BC">
            <w:pPr>
              <w:jc w:val="center"/>
            </w:pPr>
            <w:r w:rsidRPr="0096006A">
              <w:t>СЗЗ</w:t>
            </w:r>
          </w:p>
          <w:p w:rsidR="00D77575" w:rsidRPr="0096006A" w:rsidRDefault="00D77575" w:rsidP="006208BC">
            <w:pPr>
              <w:jc w:val="center"/>
            </w:pPr>
            <w:r w:rsidRPr="0096006A">
              <w:t>50 м</w:t>
            </w:r>
          </w:p>
        </w:tc>
      </w:tr>
      <w:tr w:rsidR="00D77575" w:rsidRPr="00D949F9" w:rsidTr="00485799">
        <w:trPr>
          <w:jc w:val="center"/>
        </w:trPr>
        <w:tc>
          <w:tcPr>
            <w:tcW w:w="228" w:type="pct"/>
            <w:vAlign w:val="center"/>
          </w:tcPr>
          <w:p w:rsidR="00D77575" w:rsidRPr="006208BC" w:rsidRDefault="00D77575" w:rsidP="00485799">
            <w:pPr>
              <w:jc w:val="center"/>
            </w:pPr>
            <w:r w:rsidRPr="006208BC">
              <w:t>6.2</w:t>
            </w:r>
          </w:p>
        </w:tc>
        <w:tc>
          <w:tcPr>
            <w:tcW w:w="1008" w:type="pct"/>
            <w:vAlign w:val="center"/>
          </w:tcPr>
          <w:p w:rsidR="00D77575" w:rsidRPr="0096006A" w:rsidRDefault="00D77575" w:rsidP="00485799">
            <w:pPr>
              <w:jc w:val="center"/>
            </w:pPr>
            <w:r w:rsidRPr="0096006A">
              <w:t>свалка ТБО</w:t>
            </w:r>
          </w:p>
        </w:tc>
        <w:tc>
          <w:tcPr>
            <w:tcW w:w="767" w:type="pct"/>
            <w:vAlign w:val="center"/>
          </w:tcPr>
          <w:p w:rsidR="00D77575" w:rsidRPr="0096006A" w:rsidRDefault="00D77575" w:rsidP="00185C49">
            <w:pPr>
              <w:jc w:val="center"/>
            </w:pPr>
            <w:r w:rsidRPr="0096006A">
              <w:t>МО Ключевский сельсовет</w:t>
            </w:r>
          </w:p>
        </w:tc>
        <w:tc>
          <w:tcPr>
            <w:tcW w:w="623" w:type="pct"/>
            <w:vAlign w:val="center"/>
          </w:tcPr>
          <w:p w:rsidR="00D77575" w:rsidRPr="0096006A" w:rsidRDefault="00D77575" w:rsidP="00185C49">
            <w:pPr>
              <w:jc w:val="center"/>
            </w:pPr>
          </w:p>
        </w:tc>
        <w:tc>
          <w:tcPr>
            <w:tcW w:w="431" w:type="pct"/>
            <w:vAlign w:val="center"/>
          </w:tcPr>
          <w:p w:rsidR="00D77575" w:rsidRPr="0096006A" w:rsidRDefault="00D77575" w:rsidP="00485799">
            <w:pPr>
              <w:jc w:val="center"/>
            </w:pPr>
            <w:r w:rsidRPr="0096006A">
              <w:t>32,0 га</w:t>
            </w:r>
          </w:p>
        </w:tc>
        <w:tc>
          <w:tcPr>
            <w:tcW w:w="835" w:type="pct"/>
            <w:vAlign w:val="center"/>
          </w:tcPr>
          <w:p w:rsidR="00D77575" w:rsidRPr="0096006A" w:rsidRDefault="00D77575" w:rsidP="00485799">
            <w:pPr>
              <w:jc w:val="center"/>
            </w:pPr>
            <w:r w:rsidRPr="0096006A">
              <w:t>Зона специального назначения</w:t>
            </w:r>
          </w:p>
        </w:tc>
        <w:tc>
          <w:tcPr>
            <w:tcW w:w="653" w:type="pct"/>
            <w:gridSpan w:val="2"/>
            <w:vAlign w:val="center"/>
          </w:tcPr>
          <w:p w:rsidR="00D77575" w:rsidRPr="0096006A" w:rsidRDefault="00D77575" w:rsidP="00485799">
            <w:pPr>
              <w:jc w:val="center"/>
            </w:pPr>
            <w:r w:rsidRPr="0096006A">
              <w:t>Зона складирования и захоронения отходов</w:t>
            </w:r>
          </w:p>
        </w:tc>
        <w:tc>
          <w:tcPr>
            <w:tcW w:w="455" w:type="pct"/>
            <w:vAlign w:val="center"/>
          </w:tcPr>
          <w:p w:rsidR="00D77575" w:rsidRPr="0096006A" w:rsidRDefault="00D77575" w:rsidP="00485799">
            <w:pPr>
              <w:jc w:val="center"/>
            </w:pPr>
            <w:r w:rsidRPr="0096006A">
              <w:t>СЗЗ</w:t>
            </w:r>
          </w:p>
          <w:p w:rsidR="00D77575" w:rsidRPr="0096006A" w:rsidRDefault="00D77575" w:rsidP="00485799">
            <w:pPr>
              <w:jc w:val="center"/>
            </w:pPr>
            <w:r w:rsidRPr="0096006A">
              <w:t>500 м</w:t>
            </w:r>
          </w:p>
        </w:tc>
      </w:tr>
      <w:tr w:rsidR="00D77575" w:rsidRPr="00D949F9" w:rsidTr="00485799">
        <w:trPr>
          <w:jc w:val="center"/>
        </w:trPr>
        <w:tc>
          <w:tcPr>
            <w:tcW w:w="228" w:type="pct"/>
            <w:vAlign w:val="center"/>
          </w:tcPr>
          <w:p w:rsidR="00D77575" w:rsidRPr="006208BC" w:rsidRDefault="00D77575" w:rsidP="00485799">
            <w:pPr>
              <w:jc w:val="center"/>
            </w:pPr>
            <w:r>
              <w:t>6.3</w:t>
            </w:r>
          </w:p>
        </w:tc>
        <w:tc>
          <w:tcPr>
            <w:tcW w:w="1008" w:type="pct"/>
            <w:vAlign w:val="center"/>
          </w:tcPr>
          <w:p w:rsidR="00D77575" w:rsidRPr="0096006A" w:rsidRDefault="00D77575" w:rsidP="00485799">
            <w:pPr>
              <w:jc w:val="center"/>
            </w:pPr>
            <w:r w:rsidRPr="0096006A">
              <w:t>Скотомогильник</w:t>
            </w:r>
          </w:p>
        </w:tc>
        <w:tc>
          <w:tcPr>
            <w:tcW w:w="767" w:type="pct"/>
            <w:vAlign w:val="center"/>
          </w:tcPr>
          <w:p w:rsidR="00D77575" w:rsidRPr="0096006A" w:rsidRDefault="00D77575" w:rsidP="00185C49">
            <w:pPr>
              <w:jc w:val="center"/>
            </w:pPr>
            <w:r w:rsidRPr="0096006A">
              <w:t>МО Ключевский сельсовет</w:t>
            </w:r>
          </w:p>
        </w:tc>
        <w:tc>
          <w:tcPr>
            <w:tcW w:w="623" w:type="pct"/>
            <w:vAlign w:val="center"/>
          </w:tcPr>
          <w:p w:rsidR="00D77575" w:rsidRPr="0096006A" w:rsidRDefault="00D77575" w:rsidP="00185C49">
            <w:pPr>
              <w:jc w:val="center"/>
            </w:pPr>
          </w:p>
        </w:tc>
        <w:tc>
          <w:tcPr>
            <w:tcW w:w="431" w:type="pct"/>
            <w:vAlign w:val="center"/>
          </w:tcPr>
          <w:p w:rsidR="00D77575" w:rsidRPr="0096006A" w:rsidRDefault="00D77575" w:rsidP="00485799">
            <w:pPr>
              <w:jc w:val="center"/>
            </w:pPr>
            <w:r w:rsidRPr="0096006A">
              <w:t>0,62</w:t>
            </w:r>
          </w:p>
        </w:tc>
        <w:tc>
          <w:tcPr>
            <w:tcW w:w="835" w:type="pct"/>
            <w:vAlign w:val="center"/>
          </w:tcPr>
          <w:p w:rsidR="00D77575" w:rsidRPr="0096006A" w:rsidRDefault="00D77575" w:rsidP="00185C49">
            <w:pPr>
              <w:jc w:val="center"/>
            </w:pPr>
            <w:r w:rsidRPr="0096006A">
              <w:t>Зона специального назначения</w:t>
            </w:r>
          </w:p>
        </w:tc>
        <w:tc>
          <w:tcPr>
            <w:tcW w:w="653" w:type="pct"/>
            <w:gridSpan w:val="2"/>
            <w:vAlign w:val="center"/>
          </w:tcPr>
          <w:p w:rsidR="00D77575" w:rsidRPr="0096006A" w:rsidRDefault="00D77575" w:rsidP="00185C49">
            <w:pPr>
              <w:jc w:val="center"/>
            </w:pPr>
            <w:r w:rsidRPr="0096006A">
              <w:t>Зона складирования и захоронения отходов</w:t>
            </w:r>
          </w:p>
        </w:tc>
        <w:tc>
          <w:tcPr>
            <w:tcW w:w="455" w:type="pct"/>
            <w:vAlign w:val="center"/>
          </w:tcPr>
          <w:p w:rsidR="00D77575" w:rsidRPr="0096006A" w:rsidRDefault="00D77575" w:rsidP="00185C49">
            <w:pPr>
              <w:jc w:val="center"/>
            </w:pPr>
            <w:r w:rsidRPr="0096006A">
              <w:t>СЗЗ</w:t>
            </w:r>
          </w:p>
          <w:p w:rsidR="00D77575" w:rsidRPr="0096006A" w:rsidRDefault="00D77575" w:rsidP="00185C49">
            <w:pPr>
              <w:jc w:val="center"/>
            </w:pPr>
            <w:r w:rsidRPr="0096006A">
              <w:t>1000 м</w:t>
            </w:r>
          </w:p>
        </w:tc>
      </w:tr>
      <w:tr w:rsidR="00D77575" w:rsidRPr="00D949F9" w:rsidTr="00485799">
        <w:trPr>
          <w:jc w:val="center"/>
        </w:trPr>
        <w:tc>
          <w:tcPr>
            <w:tcW w:w="228" w:type="pct"/>
            <w:vAlign w:val="center"/>
          </w:tcPr>
          <w:p w:rsidR="00D77575" w:rsidRDefault="00D77575" w:rsidP="00485799">
            <w:pPr>
              <w:jc w:val="center"/>
            </w:pPr>
            <w:r>
              <w:t>6.4</w:t>
            </w:r>
          </w:p>
        </w:tc>
        <w:tc>
          <w:tcPr>
            <w:tcW w:w="1008" w:type="pct"/>
            <w:vAlign w:val="center"/>
          </w:tcPr>
          <w:p w:rsidR="00D77575" w:rsidRPr="0096006A" w:rsidRDefault="00D77575" w:rsidP="00485799">
            <w:pPr>
              <w:jc w:val="center"/>
            </w:pPr>
            <w:r w:rsidRPr="0096006A">
              <w:t>Очистные сооружения</w:t>
            </w:r>
          </w:p>
        </w:tc>
        <w:tc>
          <w:tcPr>
            <w:tcW w:w="767" w:type="pct"/>
            <w:vAlign w:val="center"/>
          </w:tcPr>
          <w:p w:rsidR="00D77575" w:rsidRPr="0096006A" w:rsidRDefault="00D77575" w:rsidP="00185C49">
            <w:pPr>
              <w:jc w:val="center"/>
            </w:pPr>
            <w:r w:rsidRPr="0096006A">
              <w:t>МО Ключевский сельсовет</w:t>
            </w:r>
          </w:p>
        </w:tc>
        <w:tc>
          <w:tcPr>
            <w:tcW w:w="623" w:type="pct"/>
            <w:vAlign w:val="center"/>
          </w:tcPr>
          <w:p w:rsidR="00D77575" w:rsidRPr="0096006A" w:rsidRDefault="00D77575" w:rsidP="00185C49">
            <w:pPr>
              <w:jc w:val="center"/>
            </w:pPr>
          </w:p>
        </w:tc>
        <w:tc>
          <w:tcPr>
            <w:tcW w:w="431" w:type="pct"/>
            <w:vAlign w:val="center"/>
          </w:tcPr>
          <w:p w:rsidR="00D77575" w:rsidRPr="0096006A" w:rsidRDefault="00D77575" w:rsidP="00485799">
            <w:pPr>
              <w:jc w:val="center"/>
            </w:pPr>
            <w:r w:rsidRPr="0096006A">
              <w:t>2,1 га</w:t>
            </w:r>
          </w:p>
        </w:tc>
        <w:tc>
          <w:tcPr>
            <w:tcW w:w="835" w:type="pct"/>
            <w:vAlign w:val="center"/>
          </w:tcPr>
          <w:p w:rsidR="00D77575" w:rsidRPr="0096006A" w:rsidRDefault="00D77575" w:rsidP="00185C49">
            <w:pPr>
              <w:jc w:val="center"/>
            </w:pPr>
            <w:r w:rsidRPr="0096006A">
              <w:t>Зона специального назначения</w:t>
            </w:r>
          </w:p>
        </w:tc>
        <w:tc>
          <w:tcPr>
            <w:tcW w:w="653" w:type="pct"/>
            <w:gridSpan w:val="2"/>
            <w:vAlign w:val="center"/>
          </w:tcPr>
          <w:p w:rsidR="00D77575" w:rsidRPr="0096006A" w:rsidRDefault="00D77575" w:rsidP="00185C49">
            <w:pPr>
              <w:jc w:val="center"/>
            </w:pPr>
            <w:r w:rsidRPr="0096006A">
              <w:t>Зона складирования и захоронения отходов</w:t>
            </w:r>
          </w:p>
        </w:tc>
        <w:tc>
          <w:tcPr>
            <w:tcW w:w="455" w:type="pct"/>
            <w:vAlign w:val="center"/>
          </w:tcPr>
          <w:p w:rsidR="00D77575" w:rsidRPr="0096006A" w:rsidRDefault="00D77575" w:rsidP="00185C49">
            <w:pPr>
              <w:jc w:val="center"/>
            </w:pPr>
            <w:r w:rsidRPr="0096006A">
              <w:t>СЗЗ</w:t>
            </w:r>
          </w:p>
          <w:p w:rsidR="00D77575" w:rsidRPr="0096006A" w:rsidRDefault="00D77575" w:rsidP="00185C49">
            <w:pPr>
              <w:jc w:val="center"/>
            </w:pPr>
            <w:r w:rsidRPr="0096006A">
              <w:t>200 м</w:t>
            </w:r>
          </w:p>
        </w:tc>
      </w:tr>
      <w:tr w:rsidR="00D77575" w:rsidRPr="00D949F9" w:rsidTr="00485799">
        <w:trPr>
          <w:jc w:val="center"/>
        </w:trPr>
        <w:tc>
          <w:tcPr>
            <w:tcW w:w="228" w:type="pct"/>
            <w:vAlign w:val="center"/>
          </w:tcPr>
          <w:p w:rsidR="00D77575" w:rsidRPr="00A20A72" w:rsidRDefault="00D77575" w:rsidP="00485799">
            <w:pPr>
              <w:jc w:val="center"/>
              <w:rPr>
                <w:b/>
              </w:rPr>
            </w:pPr>
            <w:r w:rsidRPr="00A20A72">
              <w:rPr>
                <w:b/>
              </w:rPr>
              <w:t>7</w:t>
            </w:r>
          </w:p>
        </w:tc>
        <w:tc>
          <w:tcPr>
            <w:tcW w:w="1008" w:type="pct"/>
            <w:vAlign w:val="center"/>
          </w:tcPr>
          <w:p w:rsidR="00D77575" w:rsidRPr="0096006A" w:rsidRDefault="00D77575" w:rsidP="00485799">
            <w:pPr>
              <w:jc w:val="center"/>
              <w:rPr>
                <w:b/>
                <w:i/>
              </w:rPr>
            </w:pPr>
            <w:r w:rsidRPr="0096006A">
              <w:rPr>
                <w:b/>
                <w:i/>
              </w:rPr>
              <w:t>Объекты инженерной инфраструктуры</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A20A72" w:rsidRDefault="00D77575" w:rsidP="00485799">
            <w:pPr>
              <w:jc w:val="center"/>
              <w:rPr>
                <w:b/>
              </w:rPr>
            </w:pPr>
          </w:p>
        </w:tc>
        <w:tc>
          <w:tcPr>
            <w:tcW w:w="1008" w:type="pct"/>
            <w:vAlign w:val="center"/>
          </w:tcPr>
          <w:p w:rsidR="00D77575" w:rsidRPr="0096006A" w:rsidRDefault="00D77575" w:rsidP="00A20A72">
            <w:pPr>
              <w:jc w:val="center"/>
              <w:rPr>
                <w:i/>
              </w:rPr>
            </w:pPr>
            <w:r w:rsidRPr="0096006A">
              <w:rPr>
                <w:i/>
              </w:rPr>
              <w:t>с. Ключевка</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835" w:type="pct"/>
            <w:vAlign w:val="center"/>
          </w:tcPr>
          <w:p w:rsidR="00D77575" w:rsidRPr="0096006A" w:rsidRDefault="00D77575" w:rsidP="00485799">
            <w:pPr>
              <w:jc w:val="center"/>
            </w:pPr>
          </w:p>
        </w:tc>
        <w:tc>
          <w:tcPr>
            <w:tcW w:w="653" w:type="pct"/>
            <w:gridSpan w:val="2"/>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A20A72" w:rsidRDefault="00D77575" w:rsidP="0096006A">
            <w:pPr>
              <w:jc w:val="center"/>
            </w:pPr>
            <w:r w:rsidRPr="00A20A72">
              <w:t>7.</w:t>
            </w:r>
            <w:r>
              <w:t>1</w:t>
            </w:r>
          </w:p>
        </w:tc>
        <w:tc>
          <w:tcPr>
            <w:tcW w:w="1008" w:type="pct"/>
            <w:vAlign w:val="center"/>
          </w:tcPr>
          <w:p w:rsidR="00D77575" w:rsidRPr="0096006A" w:rsidRDefault="00D77575" w:rsidP="00485799">
            <w:pPr>
              <w:jc w:val="center"/>
            </w:pPr>
            <w:r w:rsidRPr="0096006A">
              <w:t>Линия электропередачи воздушная</w:t>
            </w:r>
          </w:p>
        </w:tc>
        <w:tc>
          <w:tcPr>
            <w:tcW w:w="767" w:type="pct"/>
            <w:vMerge w:val="restart"/>
            <w:vAlign w:val="center"/>
          </w:tcPr>
          <w:p w:rsidR="00D77575" w:rsidRPr="0096006A" w:rsidRDefault="00D77575" w:rsidP="00485799">
            <w:pPr>
              <w:jc w:val="center"/>
            </w:pPr>
            <w:r w:rsidRPr="0096006A">
              <w:t>В границах новой жилой застройки и планируемых производственных территорий</w:t>
            </w:r>
          </w:p>
        </w:tc>
        <w:tc>
          <w:tcPr>
            <w:tcW w:w="623" w:type="pct"/>
            <w:vAlign w:val="center"/>
          </w:tcPr>
          <w:p w:rsidR="00D77575" w:rsidRPr="0096006A" w:rsidRDefault="00D77575" w:rsidP="00485799">
            <w:pPr>
              <w:jc w:val="center"/>
            </w:pPr>
            <w:r w:rsidRPr="0096006A">
              <w:t>10 кВ</w:t>
            </w:r>
          </w:p>
        </w:tc>
        <w:tc>
          <w:tcPr>
            <w:tcW w:w="431" w:type="pct"/>
            <w:vAlign w:val="center"/>
          </w:tcPr>
          <w:p w:rsidR="00D77575" w:rsidRPr="0096006A" w:rsidRDefault="00D77575" w:rsidP="00A20A72">
            <w:pPr>
              <w:jc w:val="center"/>
            </w:pPr>
            <w:r w:rsidRPr="0096006A">
              <w:t>0,25 км</w:t>
            </w:r>
          </w:p>
        </w:tc>
        <w:tc>
          <w:tcPr>
            <w:tcW w:w="910" w:type="pct"/>
            <w:gridSpan w:val="2"/>
            <w:vAlign w:val="center"/>
          </w:tcPr>
          <w:p w:rsidR="00D77575" w:rsidRPr="0096006A" w:rsidRDefault="00D77575" w:rsidP="00485799">
            <w:pPr>
              <w:ind w:hanging="79"/>
              <w:jc w:val="center"/>
            </w:pPr>
            <w:r w:rsidRPr="0096006A">
              <w:t>-</w:t>
            </w:r>
          </w:p>
        </w:tc>
        <w:tc>
          <w:tcPr>
            <w:tcW w:w="578" w:type="pct"/>
            <w:vAlign w:val="center"/>
          </w:tcPr>
          <w:p w:rsidR="00D77575" w:rsidRPr="0096006A" w:rsidRDefault="00D77575" w:rsidP="00485799">
            <w:pPr>
              <w:ind w:hanging="99"/>
              <w:jc w:val="center"/>
            </w:pPr>
            <w:r w:rsidRPr="0096006A">
              <w:t>-</w:t>
            </w:r>
          </w:p>
        </w:tc>
        <w:tc>
          <w:tcPr>
            <w:tcW w:w="455" w:type="pct"/>
            <w:vAlign w:val="center"/>
          </w:tcPr>
          <w:p w:rsidR="00D77575" w:rsidRPr="0096006A" w:rsidRDefault="00D77575" w:rsidP="00485799">
            <w:pPr>
              <w:jc w:val="center"/>
            </w:pPr>
            <w:r w:rsidRPr="0096006A">
              <w:t>ОЗ</w:t>
            </w:r>
          </w:p>
          <w:p w:rsidR="00D77575" w:rsidRPr="0096006A" w:rsidRDefault="00D77575" w:rsidP="00485799">
            <w:pPr>
              <w:jc w:val="center"/>
            </w:pPr>
            <w:r w:rsidRPr="0096006A">
              <w:t>10 м</w:t>
            </w:r>
          </w:p>
        </w:tc>
      </w:tr>
      <w:tr w:rsidR="00D77575" w:rsidRPr="00D949F9" w:rsidTr="00485799">
        <w:trPr>
          <w:jc w:val="center"/>
        </w:trPr>
        <w:tc>
          <w:tcPr>
            <w:tcW w:w="228" w:type="pct"/>
            <w:vAlign w:val="center"/>
          </w:tcPr>
          <w:p w:rsidR="00D77575" w:rsidRPr="00A20A72" w:rsidRDefault="00D77575" w:rsidP="0096006A">
            <w:pPr>
              <w:jc w:val="center"/>
            </w:pPr>
            <w:r w:rsidRPr="00A20A72">
              <w:t>7.</w:t>
            </w:r>
            <w:r>
              <w:t>2</w:t>
            </w:r>
          </w:p>
        </w:tc>
        <w:tc>
          <w:tcPr>
            <w:tcW w:w="1008" w:type="pct"/>
            <w:vAlign w:val="center"/>
          </w:tcPr>
          <w:p w:rsidR="00D77575" w:rsidRPr="0096006A" w:rsidRDefault="00D77575" w:rsidP="00485799">
            <w:pPr>
              <w:jc w:val="center"/>
            </w:pPr>
            <w:r w:rsidRPr="0096006A">
              <w:t>Трансформаторная подстанция</w:t>
            </w:r>
          </w:p>
        </w:tc>
        <w:tc>
          <w:tcPr>
            <w:tcW w:w="767" w:type="pct"/>
            <w:vMerge/>
            <w:vAlign w:val="center"/>
          </w:tcPr>
          <w:p w:rsidR="00D77575" w:rsidRPr="0096006A" w:rsidRDefault="00D77575" w:rsidP="00485799">
            <w:pPr>
              <w:jc w:val="center"/>
            </w:pPr>
          </w:p>
        </w:tc>
        <w:tc>
          <w:tcPr>
            <w:tcW w:w="623" w:type="pct"/>
            <w:vAlign w:val="center"/>
          </w:tcPr>
          <w:p w:rsidR="00D77575" w:rsidRPr="0096006A" w:rsidRDefault="00D77575" w:rsidP="00A20A72">
            <w:pPr>
              <w:jc w:val="center"/>
            </w:pPr>
            <w:r w:rsidRPr="0096006A">
              <w:t>160 кВА</w:t>
            </w:r>
          </w:p>
        </w:tc>
        <w:tc>
          <w:tcPr>
            <w:tcW w:w="431" w:type="pct"/>
            <w:vAlign w:val="center"/>
          </w:tcPr>
          <w:p w:rsidR="00D77575" w:rsidRPr="0096006A" w:rsidRDefault="00D77575" w:rsidP="00485799">
            <w:pPr>
              <w:jc w:val="center"/>
            </w:pPr>
            <w:r w:rsidRPr="0096006A">
              <w:t>1 шт.</w:t>
            </w:r>
          </w:p>
        </w:tc>
        <w:tc>
          <w:tcPr>
            <w:tcW w:w="910" w:type="pct"/>
            <w:gridSpan w:val="2"/>
            <w:vAlign w:val="center"/>
          </w:tcPr>
          <w:p w:rsidR="00D77575" w:rsidRPr="0096006A" w:rsidRDefault="00D77575" w:rsidP="00485799">
            <w:pPr>
              <w:jc w:val="center"/>
            </w:pPr>
            <w:r w:rsidRPr="0096006A">
              <w:t>-</w:t>
            </w:r>
          </w:p>
        </w:tc>
        <w:tc>
          <w:tcPr>
            <w:tcW w:w="578" w:type="pct"/>
            <w:vAlign w:val="center"/>
          </w:tcPr>
          <w:p w:rsidR="00D77575" w:rsidRPr="0096006A" w:rsidRDefault="00D77575" w:rsidP="00485799">
            <w:pPr>
              <w:jc w:val="center"/>
            </w:pPr>
            <w:r w:rsidRPr="0096006A">
              <w:t>-</w:t>
            </w:r>
          </w:p>
        </w:tc>
        <w:tc>
          <w:tcPr>
            <w:tcW w:w="455" w:type="pct"/>
            <w:vAlign w:val="center"/>
          </w:tcPr>
          <w:p w:rsidR="00D77575" w:rsidRPr="0096006A" w:rsidRDefault="00D77575" w:rsidP="00485799">
            <w:pPr>
              <w:jc w:val="center"/>
            </w:pPr>
            <w:r w:rsidRPr="0096006A">
              <w:t>ОЗ</w:t>
            </w:r>
          </w:p>
          <w:p w:rsidR="00D77575" w:rsidRPr="0096006A" w:rsidRDefault="00D77575" w:rsidP="00485799">
            <w:pPr>
              <w:jc w:val="center"/>
            </w:pPr>
            <w:r w:rsidRPr="0096006A">
              <w:t>10 м</w:t>
            </w:r>
          </w:p>
        </w:tc>
      </w:tr>
      <w:tr w:rsidR="00D77575" w:rsidRPr="00D949F9" w:rsidTr="00485799">
        <w:trPr>
          <w:jc w:val="center"/>
        </w:trPr>
        <w:tc>
          <w:tcPr>
            <w:tcW w:w="228" w:type="pct"/>
            <w:vAlign w:val="center"/>
          </w:tcPr>
          <w:p w:rsidR="00D77575" w:rsidRPr="00A20A72" w:rsidRDefault="00D77575" w:rsidP="0096006A">
            <w:pPr>
              <w:jc w:val="center"/>
            </w:pPr>
            <w:r w:rsidRPr="00A20A72">
              <w:t>7.</w:t>
            </w:r>
            <w:r>
              <w:t>3</w:t>
            </w:r>
          </w:p>
        </w:tc>
        <w:tc>
          <w:tcPr>
            <w:tcW w:w="1008" w:type="pct"/>
            <w:vAlign w:val="center"/>
          </w:tcPr>
          <w:p w:rsidR="00D77575" w:rsidRPr="0096006A" w:rsidRDefault="00D77575" w:rsidP="00485799">
            <w:pPr>
              <w:jc w:val="center"/>
            </w:pPr>
            <w:r w:rsidRPr="0096006A">
              <w:t>Водопроводные сети</w:t>
            </w:r>
          </w:p>
        </w:tc>
        <w:tc>
          <w:tcPr>
            <w:tcW w:w="767" w:type="pct"/>
            <w:vAlign w:val="center"/>
          </w:tcPr>
          <w:p w:rsidR="00D77575" w:rsidRPr="0096006A" w:rsidRDefault="00D77575" w:rsidP="00485799">
            <w:pPr>
              <w:jc w:val="center"/>
            </w:pPr>
            <w:r w:rsidRPr="0096006A">
              <w:t>В границах населенного пункта</w:t>
            </w:r>
          </w:p>
        </w:tc>
        <w:tc>
          <w:tcPr>
            <w:tcW w:w="623" w:type="pct"/>
            <w:vAlign w:val="center"/>
          </w:tcPr>
          <w:p w:rsidR="00D77575" w:rsidRPr="0096006A" w:rsidRDefault="00D77575" w:rsidP="00485799">
            <w:pPr>
              <w:jc w:val="center"/>
            </w:pPr>
            <w:r w:rsidRPr="0096006A">
              <w:t>75-110 мм</w:t>
            </w:r>
          </w:p>
        </w:tc>
        <w:tc>
          <w:tcPr>
            <w:tcW w:w="431" w:type="pct"/>
            <w:vAlign w:val="center"/>
          </w:tcPr>
          <w:p w:rsidR="00D77575" w:rsidRPr="0096006A" w:rsidRDefault="00D77575" w:rsidP="00485799">
            <w:pPr>
              <w:jc w:val="center"/>
            </w:pPr>
            <w:r w:rsidRPr="0096006A">
              <w:t>0,82 км</w:t>
            </w:r>
          </w:p>
        </w:tc>
        <w:tc>
          <w:tcPr>
            <w:tcW w:w="910" w:type="pct"/>
            <w:gridSpan w:val="2"/>
            <w:vAlign w:val="center"/>
          </w:tcPr>
          <w:p w:rsidR="00D77575" w:rsidRPr="0096006A" w:rsidRDefault="00D77575" w:rsidP="00485799">
            <w:pPr>
              <w:jc w:val="center"/>
            </w:pPr>
            <w:r w:rsidRPr="0096006A">
              <w:t>-</w:t>
            </w:r>
          </w:p>
        </w:tc>
        <w:tc>
          <w:tcPr>
            <w:tcW w:w="578" w:type="pct"/>
            <w:vAlign w:val="center"/>
          </w:tcPr>
          <w:p w:rsidR="00D77575" w:rsidRPr="0096006A" w:rsidRDefault="00D77575" w:rsidP="00485799">
            <w:pPr>
              <w:jc w:val="center"/>
            </w:pPr>
            <w:r w:rsidRPr="0096006A">
              <w:t>-</w:t>
            </w:r>
          </w:p>
        </w:tc>
        <w:tc>
          <w:tcPr>
            <w:tcW w:w="455" w:type="pct"/>
            <w:vAlign w:val="center"/>
          </w:tcPr>
          <w:p w:rsidR="00D77575" w:rsidRPr="0096006A" w:rsidRDefault="00D77575" w:rsidP="00485799">
            <w:pPr>
              <w:jc w:val="center"/>
            </w:pPr>
            <w:r w:rsidRPr="0096006A">
              <w:t>ОЗ</w:t>
            </w:r>
          </w:p>
          <w:p w:rsidR="00D77575" w:rsidRPr="0096006A" w:rsidRDefault="00D77575" w:rsidP="00485799">
            <w:pPr>
              <w:jc w:val="center"/>
            </w:pPr>
            <w:r w:rsidRPr="0096006A">
              <w:t>10 м</w:t>
            </w:r>
          </w:p>
        </w:tc>
      </w:tr>
      <w:tr w:rsidR="00D77575" w:rsidRPr="00D949F9" w:rsidTr="00485799">
        <w:trPr>
          <w:jc w:val="center"/>
        </w:trPr>
        <w:tc>
          <w:tcPr>
            <w:tcW w:w="228" w:type="pct"/>
            <w:vAlign w:val="center"/>
          </w:tcPr>
          <w:p w:rsidR="00D77575" w:rsidRPr="00A20A72" w:rsidRDefault="00D77575" w:rsidP="0096006A">
            <w:pPr>
              <w:jc w:val="center"/>
            </w:pPr>
            <w:r w:rsidRPr="00A20A72">
              <w:t>7.</w:t>
            </w:r>
            <w:r>
              <w:t>4</w:t>
            </w:r>
          </w:p>
        </w:tc>
        <w:tc>
          <w:tcPr>
            <w:tcW w:w="1008" w:type="pct"/>
            <w:vAlign w:val="center"/>
          </w:tcPr>
          <w:p w:rsidR="00D77575" w:rsidRPr="0096006A" w:rsidRDefault="00D77575" w:rsidP="00485799">
            <w:pPr>
              <w:jc w:val="center"/>
            </w:pPr>
            <w:r w:rsidRPr="0096006A">
              <w:t>Канализационные сети</w:t>
            </w:r>
          </w:p>
        </w:tc>
        <w:tc>
          <w:tcPr>
            <w:tcW w:w="767" w:type="pct"/>
            <w:vAlign w:val="center"/>
          </w:tcPr>
          <w:p w:rsidR="00D77575" w:rsidRPr="0096006A" w:rsidRDefault="00D77575" w:rsidP="00485799">
            <w:pPr>
              <w:jc w:val="center"/>
            </w:pPr>
            <w:r w:rsidRPr="0096006A">
              <w:t>В границах населенного пункта</w:t>
            </w:r>
          </w:p>
        </w:tc>
        <w:tc>
          <w:tcPr>
            <w:tcW w:w="623" w:type="pct"/>
            <w:vAlign w:val="center"/>
          </w:tcPr>
          <w:p w:rsidR="00D77575" w:rsidRPr="0096006A" w:rsidRDefault="00D77575" w:rsidP="00485799">
            <w:pPr>
              <w:jc w:val="center"/>
            </w:pPr>
            <w:r w:rsidRPr="0096006A">
              <w:t>Ду 160-200</w:t>
            </w:r>
          </w:p>
        </w:tc>
        <w:tc>
          <w:tcPr>
            <w:tcW w:w="431" w:type="pct"/>
            <w:vAlign w:val="center"/>
          </w:tcPr>
          <w:p w:rsidR="00D77575" w:rsidRPr="0096006A" w:rsidRDefault="00D77575" w:rsidP="00485799">
            <w:pPr>
              <w:jc w:val="center"/>
            </w:pPr>
            <w:r w:rsidRPr="0096006A">
              <w:t>4,84 км</w:t>
            </w:r>
          </w:p>
        </w:tc>
        <w:tc>
          <w:tcPr>
            <w:tcW w:w="910" w:type="pct"/>
            <w:gridSpan w:val="2"/>
            <w:vAlign w:val="center"/>
          </w:tcPr>
          <w:p w:rsidR="00D77575" w:rsidRPr="0096006A" w:rsidRDefault="00D77575" w:rsidP="00485799">
            <w:pPr>
              <w:jc w:val="center"/>
            </w:pPr>
          </w:p>
        </w:tc>
        <w:tc>
          <w:tcPr>
            <w:tcW w:w="578" w:type="pct"/>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D949F9" w:rsidRDefault="00D77575" w:rsidP="00485799">
            <w:pPr>
              <w:jc w:val="center"/>
              <w:rPr>
                <w:highlight w:val="yellow"/>
              </w:rPr>
            </w:pPr>
          </w:p>
        </w:tc>
        <w:tc>
          <w:tcPr>
            <w:tcW w:w="1008" w:type="pct"/>
            <w:vAlign w:val="center"/>
          </w:tcPr>
          <w:p w:rsidR="00D77575" w:rsidRPr="0096006A" w:rsidRDefault="00D77575" w:rsidP="00A20A72">
            <w:pPr>
              <w:jc w:val="center"/>
              <w:rPr>
                <w:i/>
              </w:rPr>
            </w:pPr>
            <w:r w:rsidRPr="0096006A">
              <w:rPr>
                <w:i/>
              </w:rPr>
              <w:t>с. Старицкое</w:t>
            </w:r>
          </w:p>
        </w:tc>
        <w:tc>
          <w:tcPr>
            <w:tcW w:w="767" w:type="pct"/>
            <w:vAlign w:val="center"/>
          </w:tcPr>
          <w:p w:rsidR="00D77575" w:rsidRPr="0096006A" w:rsidRDefault="00D77575" w:rsidP="00485799">
            <w:pPr>
              <w:jc w:val="center"/>
            </w:pPr>
          </w:p>
        </w:tc>
        <w:tc>
          <w:tcPr>
            <w:tcW w:w="623" w:type="pct"/>
            <w:vAlign w:val="center"/>
          </w:tcPr>
          <w:p w:rsidR="00D77575" w:rsidRPr="0096006A" w:rsidRDefault="00D77575" w:rsidP="00485799">
            <w:pPr>
              <w:jc w:val="center"/>
            </w:pPr>
          </w:p>
        </w:tc>
        <w:tc>
          <w:tcPr>
            <w:tcW w:w="431" w:type="pct"/>
            <w:vAlign w:val="center"/>
          </w:tcPr>
          <w:p w:rsidR="00D77575" w:rsidRPr="0096006A" w:rsidRDefault="00D77575" w:rsidP="00485799">
            <w:pPr>
              <w:jc w:val="center"/>
            </w:pPr>
          </w:p>
        </w:tc>
        <w:tc>
          <w:tcPr>
            <w:tcW w:w="910" w:type="pct"/>
            <w:gridSpan w:val="2"/>
            <w:vAlign w:val="center"/>
          </w:tcPr>
          <w:p w:rsidR="00D77575" w:rsidRPr="0096006A" w:rsidRDefault="00D77575" w:rsidP="00485799">
            <w:pPr>
              <w:jc w:val="center"/>
            </w:pPr>
          </w:p>
        </w:tc>
        <w:tc>
          <w:tcPr>
            <w:tcW w:w="578" w:type="pct"/>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96006A" w:rsidRDefault="00D77575" w:rsidP="0096006A">
            <w:pPr>
              <w:jc w:val="center"/>
            </w:pPr>
            <w:r w:rsidRPr="0096006A">
              <w:t>7.</w:t>
            </w:r>
            <w:r>
              <w:t>5</w:t>
            </w:r>
          </w:p>
        </w:tc>
        <w:tc>
          <w:tcPr>
            <w:tcW w:w="1008" w:type="pct"/>
            <w:vAlign w:val="center"/>
          </w:tcPr>
          <w:p w:rsidR="00D77575" w:rsidRPr="0096006A" w:rsidRDefault="00D77575" w:rsidP="00485799">
            <w:pPr>
              <w:jc w:val="center"/>
            </w:pPr>
            <w:r w:rsidRPr="0096006A">
              <w:t>Линия электропередачи воздушная</w:t>
            </w:r>
          </w:p>
        </w:tc>
        <w:tc>
          <w:tcPr>
            <w:tcW w:w="767" w:type="pct"/>
            <w:vMerge w:val="restart"/>
            <w:vAlign w:val="center"/>
          </w:tcPr>
          <w:p w:rsidR="00D77575" w:rsidRPr="0096006A" w:rsidRDefault="00D77575" w:rsidP="00485799">
            <w:pPr>
              <w:jc w:val="center"/>
            </w:pPr>
            <w:r w:rsidRPr="0096006A">
              <w:t>В границах новой жилой застройки и планируемых производственных территорий</w:t>
            </w:r>
          </w:p>
        </w:tc>
        <w:tc>
          <w:tcPr>
            <w:tcW w:w="623" w:type="pct"/>
            <w:vAlign w:val="center"/>
          </w:tcPr>
          <w:p w:rsidR="00D77575" w:rsidRPr="0096006A" w:rsidRDefault="00D77575" w:rsidP="00485799">
            <w:pPr>
              <w:jc w:val="center"/>
            </w:pPr>
            <w:r w:rsidRPr="0096006A">
              <w:t>10 кВ</w:t>
            </w:r>
          </w:p>
        </w:tc>
        <w:tc>
          <w:tcPr>
            <w:tcW w:w="431" w:type="pct"/>
            <w:vAlign w:val="center"/>
          </w:tcPr>
          <w:p w:rsidR="00D77575" w:rsidRPr="0096006A" w:rsidRDefault="00D77575" w:rsidP="00A20A72">
            <w:pPr>
              <w:jc w:val="center"/>
            </w:pPr>
            <w:r w:rsidRPr="0096006A">
              <w:t>0,1 км</w:t>
            </w:r>
          </w:p>
        </w:tc>
        <w:tc>
          <w:tcPr>
            <w:tcW w:w="910" w:type="pct"/>
            <w:gridSpan w:val="2"/>
            <w:vAlign w:val="center"/>
          </w:tcPr>
          <w:p w:rsidR="00D77575" w:rsidRPr="0096006A" w:rsidRDefault="00D77575" w:rsidP="00485799">
            <w:pPr>
              <w:jc w:val="center"/>
            </w:pPr>
            <w:r w:rsidRPr="0096006A">
              <w:t>-</w:t>
            </w:r>
          </w:p>
        </w:tc>
        <w:tc>
          <w:tcPr>
            <w:tcW w:w="578" w:type="pct"/>
            <w:vAlign w:val="center"/>
          </w:tcPr>
          <w:p w:rsidR="00D77575" w:rsidRPr="0096006A" w:rsidRDefault="00D77575" w:rsidP="00485799">
            <w:pPr>
              <w:jc w:val="center"/>
            </w:pPr>
            <w:r w:rsidRPr="0096006A">
              <w:t>-</w:t>
            </w:r>
          </w:p>
        </w:tc>
        <w:tc>
          <w:tcPr>
            <w:tcW w:w="455" w:type="pct"/>
            <w:vAlign w:val="center"/>
          </w:tcPr>
          <w:p w:rsidR="00D77575" w:rsidRPr="0096006A" w:rsidRDefault="00D77575" w:rsidP="00485799">
            <w:pPr>
              <w:jc w:val="center"/>
            </w:pPr>
            <w:r w:rsidRPr="0096006A">
              <w:t>ОЗ</w:t>
            </w:r>
          </w:p>
          <w:p w:rsidR="00D77575" w:rsidRPr="0096006A" w:rsidRDefault="00D77575" w:rsidP="00485799">
            <w:pPr>
              <w:jc w:val="center"/>
            </w:pPr>
            <w:r w:rsidRPr="0096006A">
              <w:t>10 м</w:t>
            </w:r>
          </w:p>
        </w:tc>
      </w:tr>
      <w:tr w:rsidR="00D77575" w:rsidRPr="00D949F9" w:rsidTr="00485799">
        <w:trPr>
          <w:jc w:val="center"/>
        </w:trPr>
        <w:tc>
          <w:tcPr>
            <w:tcW w:w="228" w:type="pct"/>
            <w:vAlign w:val="center"/>
          </w:tcPr>
          <w:p w:rsidR="00D77575" w:rsidRPr="0096006A" w:rsidRDefault="00D77575" w:rsidP="0096006A">
            <w:pPr>
              <w:jc w:val="center"/>
            </w:pPr>
            <w:r w:rsidRPr="0096006A">
              <w:t>7.</w:t>
            </w:r>
            <w:r>
              <w:t>6</w:t>
            </w:r>
          </w:p>
        </w:tc>
        <w:tc>
          <w:tcPr>
            <w:tcW w:w="1008" w:type="pct"/>
            <w:vAlign w:val="center"/>
          </w:tcPr>
          <w:p w:rsidR="00D77575" w:rsidRPr="0096006A" w:rsidRDefault="00D77575" w:rsidP="00485799">
            <w:pPr>
              <w:jc w:val="center"/>
              <w:rPr>
                <w:i/>
              </w:rPr>
            </w:pPr>
            <w:r w:rsidRPr="0096006A">
              <w:t>Трансформаторная подстанция</w:t>
            </w:r>
          </w:p>
        </w:tc>
        <w:tc>
          <w:tcPr>
            <w:tcW w:w="767" w:type="pct"/>
            <w:vMerge/>
            <w:vAlign w:val="center"/>
          </w:tcPr>
          <w:p w:rsidR="00D77575" w:rsidRPr="0096006A" w:rsidRDefault="00D77575" w:rsidP="00485799">
            <w:pPr>
              <w:jc w:val="center"/>
            </w:pPr>
          </w:p>
        </w:tc>
        <w:tc>
          <w:tcPr>
            <w:tcW w:w="623" w:type="pct"/>
            <w:vAlign w:val="center"/>
          </w:tcPr>
          <w:p w:rsidR="00D77575" w:rsidRPr="0096006A" w:rsidRDefault="00D77575" w:rsidP="0096006A">
            <w:pPr>
              <w:jc w:val="center"/>
            </w:pPr>
            <w:r w:rsidRPr="0096006A">
              <w:t>100 кВА</w:t>
            </w:r>
          </w:p>
        </w:tc>
        <w:tc>
          <w:tcPr>
            <w:tcW w:w="431" w:type="pct"/>
            <w:vAlign w:val="center"/>
          </w:tcPr>
          <w:p w:rsidR="00D77575" w:rsidRPr="0096006A" w:rsidRDefault="00D77575" w:rsidP="00485799">
            <w:pPr>
              <w:jc w:val="center"/>
            </w:pPr>
            <w:r w:rsidRPr="0096006A">
              <w:t>1 шт.</w:t>
            </w:r>
          </w:p>
        </w:tc>
        <w:tc>
          <w:tcPr>
            <w:tcW w:w="910" w:type="pct"/>
            <w:gridSpan w:val="2"/>
            <w:vAlign w:val="center"/>
          </w:tcPr>
          <w:p w:rsidR="00D77575" w:rsidRPr="0096006A" w:rsidRDefault="00D77575" w:rsidP="00485799">
            <w:pPr>
              <w:jc w:val="center"/>
            </w:pPr>
            <w:r w:rsidRPr="0096006A">
              <w:t>-</w:t>
            </w:r>
          </w:p>
        </w:tc>
        <w:tc>
          <w:tcPr>
            <w:tcW w:w="578" w:type="pct"/>
            <w:vAlign w:val="center"/>
          </w:tcPr>
          <w:p w:rsidR="00D77575" w:rsidRPr="0096006A" w:rsidRDefault="00D77575" w:rsidP="00485799">
            <w:pPr>
              <w:jc w:val="center"/>
            </w:pPr>
            <w:r w:rsidRPr="0096006A">
              <w:t>-</w:t>
            </w:r>
          </w:p>
        </w:tc>
        <w:tc>
          <w:tcPr>
            <w:tcW w:w="455" w:type="pct"/>
            <w:vAlign w:val="center"/>
          </w:tcPr>
          <w:p w:rsidR="00D77575" w:rsidRPr="0096006A" w:rsidRDefault="00D77575" w:rsidP="00485799">
            <w:pPr>
              <w:jc w:val="center"/>
            </w:pPr>
            <w:r w:rsidRPr="0096006A">
              <w:t>ОЗ</w:t>
            </w:r>
          </w:p>
          <w:p w:rsidR="00D77575" w:rsidRPr="0096006A" w:rsidRDefault="00D77575" w:rsidP="00485799">
            <w:pPr>
              <w:jc w:val="center"/>
            </w:pPr>
            <w:r w:rsidRPr="0096006A">
              <w:t>10 м</w:t>
            </w:r>
          </w:p>
        </w:tc>
      </w:tr>
      <w:tr w:rsidR="00D77575" w:rsidRPr="00D949F9" w:rsidTr="00485799">
        <w:trPr>
          <w:jc w:val="center"/>
        </w:trPr>
        <w:tc>
          <w:tcPr>
            <w:tcW w:w="228" w:type="pct"/>
            <w:vAlign w:val="center"/>
          </w:tcPr>
          <w:p w:rsidR="00D77575" w:rsidRPr="0096006A" w:rsidRDefault="00D77575" w:rsidP="00485799">
            <w:pPr>
              <w:jc w:val="center"/>
            </w:pPr>
            <w:r w:rsidRPr="0096006A">
              <w:t>7.7</w:t>
            </w:r>
          </w:p>
        </w:tc>
        <w:tc>
          <w:tcPr>
            <w:tcW w:w="1008" w:type="pct"/>
            <w:vAlign w:val="center"/>
          </w:tcPr>
          <w:p w:rsidR="00D77575" w:rsidRPr="0096006A" w:rsidRDefault="00D77575" w:rsidP="00485799">
            <w:pPr>
              <w:jc w:val="center"/>
              <w:rPr>
                <w:i/>
              </w:rPr>
            </w:pPr>
            <w:r w:rsidRPr="0096006A">
              <w:t>Водопроводные сети</w:t>
            </w:r>
          </w:p>
        </w:tc>
        <w:tc>
          <w:tcPr>
            <w:tcW w:w="767" w:type="pct"/>
            <w:vAlign w:val="center"/>
          </w:tcPr>
          <w:p w:rsidR="00D77575" w:rsidRPr="0096006A" w:rsidRDefault="00D77575" w:rsidP="00485799">
            <w:pPr>
              <w:jc w:val="center"/>
            </w:pPr>
            <w:r w:rsidRPr="0096006A">
              <w:t>В границах населенного пункта</w:t>
            </w:r>
          </w:p>
        </w:tc>
        <w:tc>
          <w:tcPr>
            <w:tcW w:w="623" w:type="pct"/>
            <w:vAlign w:val="center"/>
          </w:tcPr>
          <w:p w:rsidR="00D77575" w:rsidRPr="0096006A" w:rsidRDefault="00D77575" w:rsidP="00485799">
            <w:pPr>
              <w:jc w:val="center"/>
            </w:pPr>
            <w:r w:rsidRPr="0096006A">
              <w:t>75-110 м</w:t>
            </w:r>
          </w:p>
        </w:tc>
        <w:tc>
          <w:tcPr>
            <w:tcW w:w="431" w:type="pct"/>
            <w:vAlign w:val="center"/>
          </w:tcPr>
          <w:p w:rsidR="00D77575" w:rsidRPr="0096006A" w:rsidRDefault="00D77575" w:rsidP="00485799">
            <w:pPr>
              <w:jc w:val="center"/>
            </w:pPr>
            <w:r w:rsidRPr="0096006A">
              <w:t>2,06 км</w:t>
            </w:r>
          </w:p>
        </w:tc>
        <w:tc>
          <w:tcPr>
            <w:tcW w:w="910" w:type="pct"/>
            <w:gridSpan w:val="2"/>
            <w:vAlign w:val="center"/>
          </w:tcPr>
          <w:p w:rsidR="00D77575" w:rsidRPr="0096006A" w:rsidRDefault="00D77575" w:rsidP="00485799">
            <w:pPr>
              <w:jc w:val="center"/>
            </w:pPr>
            <w:r w:rsidRPr="0096006A">
              <w:t>-</w:t>
            </w:r>
          </w:p>
        </w:tc>
        <w:tc>
          <w:tcPr>
            <w:tcW w:w="578" w:type="pct"/>
            <w:vAlign w:val="center"/>
          </w:tcPr>
          <w:p w:rsidR="00D77575" w:rsidRPr="0096006A" w:rsidRDefault="00D77575" w:rsidP="00485799">
            <w:pPr>
              <w:jc w:val="center"/>
            </w:pPr>
            <w:r w:rsidRPr="0096006A">
              <w:t>-</w:t>
            </w:r>
          </w:p>
        </w:tc>
        <w:tc>
          <w:tcPr>
            <w:tcW w:w="455" w:type="pct"/>
            <w:vAlign w:val="center"/>
          </w:tcPr>
          <w:p w:rsidR="00D77575" w:rsidRPr="0096006A" w:rsidRDefault="00D77575" w:rsidP="00485799">
            <w:pPr>
              <w:jc w:val="center"/>
            </w:pPr>
            <w:r w:rsidRPr="0096006A">
              <w:t>ОЗ</w:t>
            </w:r>
          </w:p>
          <w:p w:rsidR="00D77575" w:rsidRPr="0096006A" w:rsidRDefault="00D77575" w:rsidP="00485799">
            <w:pPr>
              <w:jc w:val="center"/>
            </w:pPr>
            <w:r w:rsidRPr="0096006A">
              <w:t>10 м</w:t>
            </w:r>
          </w:p>
        </w:tc>
      </w:tr>
      <w:tr w:rsidR="00D77575" w:rsidRPr="00D949F9" w:rsidTr="00485799">
        <w:trPr>
          <w:jc w:val="center"/>
        </w:trPr>
        <w:tc>
          <w:tcPr>
            <w:tcW w:w="228" w:type="pct"/>
            <w:vAlign w:val="center"/>
          </w:tcPr>
          <w:p w:rsidR="00D77575" w:rsidRPr="0096006A" w:rsidRDefault="00D77575" w:rsidP="0096006A">
            <w:pPr>
              <w:jc w:val="center"/>
            </w:pPr>
            <w:r w:rsidRPr="0096006A">
              <w:t>7.8</w:t>
            </w:r>
          </w:p>
        </w:tc>
        <w:tc>
          <w:tcPr>
            <w:tcW w:w="1008" w:type="pct"/>
            <w:vAlign w:val="center"/>
          </w:tcPr>
          <w:p w:rsidR="00D77575" w:rsidRPr="0096006A" w:rsidRDefault="00D77575" w:rsidP="00485799">
            <w:pPr>
              <w:jc w:val="center"/>
            </w:pPr>
            <w:r w:rsidRPr="0096006A">
              <w:t>Канализационные сети</w:t>
            </w:r>
          </w:p>
        </w:tc>
        <w:tc>
          <w:tcPr>
            <w:tcW w:w="767" w:type="pct"/>
            <w:vAlign w:val="center"/>
          </w:tcPr>
          <w:p w:rsidR="00D77575" w:rsidRPr="0096006A" w:rsidRDefault="00D77575" w:rsidP="00485799">
            <w:pPr>
              <w:jc w:val="center"/>
            </w:pPr>
            <w:r w:rsidRPr="0096006A">
              <w:t>В границах населенного пункта</w:t>
            </w:r>
          </w:p>
        </w:tc>
        <w:tc>
          <w:tcPr>
            <w:tcW w:w="623" w:type="pct"/>
            <w:vAlign w:val="center"/>
          </w:tcPr>
          <w:p w:rsidR="00D77575" w:rsidRPr="0096006A" w:rsidRDefault="00D77575" w:rsidP="00485799">
            <w:pPr>
              <w:jc w:val="center"/>
            </w:pPr>
            <w:r w:rsidRPr="0096006A">
              <w:t>Ду 160-200</w:t>
            </w:r>
          </w:p>
        </w:tc>
        <w:tc>
          <w:tcPr>
            <w:tcW w:w="431" w:type="pct"/>
            <w:vAlign w:val="center"/>
          </w:tcPr>
          <w:p w:rsidR="00D77575" w:rsidRPr="0096006A" w:rsidRDefault="00D77575" w:rsidP="00485799">
            <w:pPr>
              <w:jc w:val="center"/>
            </w:pPr>
            <w:r w:rsidRPr="0096006A">
              <w:t>1,646 км</w:t>
            </w:r>
          </w:p>
        </w:tc>
        <w:tc>
          <w:tcPr>
            <w:tcW w:w="910" w:type="pct"/>
            <w:gridSpan w:val="2"/>
            <w:vAlign w:val="center"/>
          </w:tcPr>
          <w:p w:rsidR="00D77575" w:rsidRPr="0096006A" w:rsidRDefault="00D77575" w:rsidP="00485799">
            <w:pPr>
              <w:jc w:val="center"/>
            </w:pPr>
          </w:p>
        </w:tc>
        <w:tc>
          <w:tcPr>
            <w:tcW w:w="578" w:type="pct"/>
            <w:vAlign w:val="center"/>
          </w:tcPr>
          <w:p w:rsidR="00D77575" w:rsidRPr="0096006A" w:rsidRDefault="00D77575" w:rsidP="00485799">
            <w:pPr>
              <w:jc w:val="center"/>
            </w:pPr>
          </w:p>
        </w:tc>
        <w:tc>
          <w:tcPr>
            <w:tcW w:w="455" w:type="pct"/>
            <w:vAlign w:val="center"/>
          </w:tcPr>
          <w:p w:rsidR="00D77575" w:rsidRPr="0096006A" w:rsidRDefault="00D77575" w:rsidP="00485799">
            <w:pPr>
              <w:jc w:val="center"/>
            </w:pPr>
          </w:p>
        </w:tc>
      </w:tr>
      <w:tr w:rsidR="00D77575" w:rsidRPr="00D949F9" w:rsidTr="00485799">
        <w:trPr>
          <w:jc w:val="center"/>
        </w:trPr>
        <w:tc>
          <w:tcPr>
            <w:tcW w:w="228" w:type="pct"/>
            <w:vAlign w:val="center"/>
          </w:tcPr>
          <w:p w:rsidR="00D77575" w:rsidRPr="00D949F9" w:rsidRDefault="00D77575" w:rsidP="00185C49">
            <w:pPr>
              <w:jc w:val="center"/>
              <w:rPr>
                <w:highlight w:val="yellow"/>
              </w:rPr>
            </w:pPr>
          </w:p>
        </w:tc>
        <w:tc>
          <w:tcPr>
            <w:tcW w:w="1008" w:type="pct"/>
            <w:vAlign w:val="center"/>
          </w:tcPr>
          <w:p w:rsidR="00D77575" w:rsidRPr="0096006A" w:rsidRDefault="00D77575" w:rsidP="00A20A72">
            <w:pPr>
              <w:jc w:val="center"/>
              <w:rPr>
                <w:i/>
              </w:rPr>
            </w:pPr>
            <w:r w:rsidRPr="0096006A">
              <w:rPr>
                <w:i/>
              </w:rPr>
              <w:t>с. Блюменталь</w:t>
            </w:r>
          </w:p>
        </w:tc>
        <w:tc>
          <w:tcPr>
            <w:tcW w:w="767" w:type="pct"/>
            <w:vAlign w:val="center"/>
          </w:tcPr>
          <w:p w:rsidR="00D77575" w:rsidRPr="0096006A" w:rsidRDefault="00D77575" w:rsidP="00185C49">
            <w:pPr>
              <w:jc w:val="center"/>
            </w:pPr>
          </w:p>
        </w:tc>
        <w:tc>
          <w:tcPr>
            <w:tcW w:w="623" w:type="pct"/>
            <w:vAlign w:val="center"/>
          </w:tcPr>
          <w:p w:rsidR="00D77575" w:rsidRPr="0096006A" w:rsidRDefault="00D77575" w:rsidP="00185C49">
            <w:pPr>
              <w:jc w:val="center"/>
            </w:pPr>
          </w:p>
        </w:tc>
        <w:tc>
          <w:tcPr>
            <w:tcW w:w="431" w:type="pct"/>
            <w:vAlign w:val="center"/>
          </w:tcPr>
          <w:p w:rsidR="00D77575" w:rsidRPr="0096006A" w:rsidRDefault="00D77575" w:rsidP="00185C49">
            <w:pPr>
              <w:jc w:val="center"/>
            </w:pPr>
          </w:p>
        </w:tc>
        <w:tc>
          <w:tcPr>
            <w:tcW w:w="910" w:type="pct"/>
            <w:gridSpan w:val="2"/>
            <w:vAlign w:val="center"/>
          </w:tcPr>
          <w:p w:rsidR="00D77575" w:rsidRPr="0096006A" w:rsidRDefault="00D77575" w:rsidP="00185C49">
            <w:pPr>
              <w:jc w:val="center"/>
            </w:pPr>
          </w:p>
        </w:tc>
        <w:tc>
          <w:tcPr>
            <w:tcW w:w="578" w:type="pct"/>
            <w:vAlign w:val="center"/>
          </w:tcPr>
          <w:p w:rsidR="00D77575" w:rsidRPr="0096006A" w:rsidRDefault="00D77575" w:rsidP="00185C49">
            <w:pPr>
              <w:jc w:val="center"/>
            </w:pPr>
          </w:p>
        </w:tc>
        <w:tc>
          <w:tcPr>
            <w:tcW w:w="455" w:type="pct"/>
            <w:vAlign w:val="center"/>
          </w:tcPr>
          <w:p w:rsidR="00D77575" w:rsidRPr="0096006A" w:rsidRDefault="00D77575" w:rsidP="00185C49">
            <w:pPr>
              <w:jc w:val="center"/>
            </w:pPr>
          </w:p>
        </w:tc>
      </w:tr>
      <w:tr w:rsidR="00D77575" w:rsidRPr="00D949F9" w:rsidTr="00485799">
        <w:trPr>
          <w:jc w:val="center"/>
        </w:trPr>
        <w:tc>
          <w:tcPr>
            <w:tcW w:w="228" w:type="pct"/>
            <w:vAlign w:val="center"/>
          </w:tcPr>
          <w:p w:rsidR="00D77575" w:rsidRPr="00A20A72" w:rsidRDefault="00D77575" w:rsidP="00185C49">
            <w:pPr>
              <w:jc w:val="center"/>
            </w:pPr>
            <w:r w:rsidRPr="00A20A72">
              <w:t>7.7</w:t>
            </w:r>
          </w:p>
        </w:tc>
        <w:tc>
          <w:tcPr>
            <w:tcW w:w="1008" w:type="pct"/>
            <w:vAlign w:val="center"/>
          </w:tcPr>
          <w:p w:rsidR="00D77575" w:rsidRPr="0096006A" w:rsidRDefault="00D77575" w:rsidP="00185C49">
            <w:pPr>
              <w:jc w:val="center"/>
            </w:pPr>
            <w:r w:rsidRPr="0096006A">
              <w:t>Линия электропередачи воздушная</w:t>
            </w:r>
          </w:p>
        </w:tc>
        <w:tc>
          <w:tcPr>
            <w:tcW w:w="767" w:type="pct"/>
            <w:vAlign w:val="center"/>
          </w:tcPr>
          <w:p w:rsidR="00D77575" w:rsidRPr="0096006A" w:rsidRDefault="00D77575" w:rsidP="00185C49">
            <w:pPr>
              <w:jc w:val="center"/>
            </w:pPr>
            <w:r w:rsidRPr="0096006A">
              <w:t>В границах новой жилой застройки и планируемых производственных территорий</w:t>
            </w:r>
          </w:p>
        </w:tc>
        <w:tc>
          <w:tcPr>
            <w:tcW w:w="623" w:type="pct"/>
            <w:vAlign w:val="center"/>
          </w:tcPr>
          <w:p w:rsidR="00D77575" w:rsidRPr="0096006A" w:rsidRDefault="00D77575" w:rsidP="00185C49">
            <w:pPr>
              <w:jc w:val="center"/>
            </w:pPr>
            <w:r w:rsidRPr="0096006A">
              <w:t>10 кВ</w:t>
            </w:r>
          </w:p>
        </w:tc>
        <w:tc>
          <w:tcPr>
            <w:tcW w:w="431" w:type="pct"/>
            <w:vAlign w:val="center"/>
          </w:tcPr>
          <w:p w:rsidR="00D77575" w:rsidRPr="0096006A" w:rsidRDefault="00D77575" w:rsidP="00A20A72">
            <w:pPr>
              <w:jc w:val="center"/>
            </w:pPr>
            <w:r w:rsidRPr="0096006A">
              <w:t>0,16 км</w:t>
            </w:r>
          </w:p>
        </w:tc>
        <w:tc>
          <w:tcPr>
            <w:tcW w:w="910" w:type="pct"/>
            <w:gridSpan w:val="2"/>
            <w:vAlign w:val="center"/>
          </w:tcPr>
          <w:p w:rsidR="00D77575" w:rsidRPr="0096006A" w:rsidRDefault="00D77575" w:rsidP="00185C49">
            <w:pPr>
              <w:jc w:val="center"/>
            </w:pPr>
            <w:r w:rsidRPr="0096006A">
              <w:t>-</w:t>
            </w:r>
          </w:p>
        </w:tc>
        <w:tc>
          <w:tcPr>
            <w:tcW w:w="578" w:type="pct"/>
            <w:vAlign w:val="center"/>
          </w:tcPr>
          <w:p w:rsidR="00D77575" w:rsidRPr="0096006A" w:rsidRDefault="00D77575" w:rsidP="00185C49">
            <w:pPr>
              <w:jc w:val="center"/>
            </w:pPr>
            <w:r w:rsidRPr="0096006A">
              <w:t>-</w:t>
            </w:r>
          </w:p>
        </w:tc>
        <w:tc>
          <w:tcPr>
            <w:tcW w:w="455" w:type="pct"/>
            <w:vAlign w:val="center"/>
          </w:tcPr>
          <w:p w:rsidR="00D77575" w:rsidRPr="0096006A" w:rsidRDefault="00D77575" w:rsidP="00185C49">
            <w:pPr>
              <w:jc w:val="center"/>
            </w:pPr>
            <w:r w:rsidRPr="0096006A">
              <w:t>ОЗ</w:t>
            </w:r>
          </w:p>
          <w:p w:rsidR="00D77575" w:rsidRPr="0096006A" w:rsidRDefault="00D77575" w:rsidP="00185C49">
            <w:pPr>
              <w:jc w:val="center"/>
            </w:pPr>
            <w:r w:rsidRPr="0096006A">
              <w:t>10 м</w:t>
            </w:r>
          </w:p>
        </w:tc>
      </w:tr>
      <w:tr w:rsidR="00D77575" w:rsidRPr="00D949F9" w:rsidTr="00485799">
        <w:trPr>
          <w:jc w:val="center"/>
        </w:trPr>
        <w:tc>
          <w:tcPr>
            <w:tcW w:w="228" w:type="pct"/>
            <w:vAlign w:val="center"/>
          </w:tcPr>
          <w:p w:rsidR="00D77575" w:rsidRPr="00A20A72" w:rsidRDefault="00D77575" w:rsidP="00185C49">
            <w:pPr>
              <w:jc w:val="center"/>
            </w:pPr>
            <w:r w:rsidRPr="00A20A72">
              <w:t>7.8</w:t>
            </w:r>
          </w:p>
        </w:tc>
        <w:tc>
          <w:tcPr>
            <w:tcW w:w="1008" w:type="pct"/>
            <w:vAlign w:val="center"/>
          </w:tcPr>
          <w:p w:rsidR="00D77575" w:rsidRPr="0096006A" w:rsidRDefault="00D77575" w:rsidP="00185C49">
            <w:pPr>
              <w:jc w:val="center"/>
              <w:rPr>
                <w:i/>
              </w:rPr>
            </w:pPr>
            <w:r w:rsidRPr="0096006A">
              <w:t>Трансформаторная подстанция</w:t>
            </w:r>
          </w:p>
        </w:tc>
        <w:tc>
          <w:tcPr>
            <w:tcW w:w="767" w:type="pct"/>
            <w:vAlign w:val="center"/>
          </w:tcPr>
          <w:p w:rsidR="00D77575" w:rsidRPr="0096006A" w:rsidRDefault="00D77575" w:rsidP="00185C49">
            <w:pPr>
              <w:jc w:val="center"/>
            </w:pPr>
          </w:p>
        </w:tc>
        <w:tc>
          <w:tcPr>
            <w:tcW w:w="623" w:type="pct"/>
            <w:vAlign w:val="center"/>
          </w:tcPr>
          <w:p w:rsidR="00D77575" w:rsidRPr="0096006A" w:rsidRDefault="00D77575" w:rsidP="00185C49">
            <w:pPr>
              <w:jc w:val="center"/>
            </w:pPr>
            <w:r w:rsidRPr="0096006A">
              <w:t>63 кВА</w:t>
            </w:r>
          </w:p>
        </w:tc>
        <w:tc>
          <w:tcPr>
            <w:tcW w:w="431" w:type="pct"/>
            <w:vAlign w:val="center"/>
          </w:tcPr>
          <w:p w:rsidR="00D77575" w:rsidRPr="0096006A" w:rsidRDefault="00D77575" w:rsidP="00185C49">
            <w:pPr>
              <w:jc w:val="center"/>
            </w:pPr>
            <w:r w:rsidRPr="0096006A">
              <w:t>1 шт.</w:t>
            </w:r>
          </w:p>
        </w:tc>
        <w:tc>
          <w:tcPr>
            <w:tcW w:w="910" w:type="pct"/>
            <w:gridSpan w:val="2"/>
            <w:vAlign w:val="center"/>
          </w:tcPr>
          <w:p w:rsidR="00D77575" w:rsidRPr="0096006A" w:rsidRDefault="00D77575" w:rsidP="00185C49">
            <w:pPr>
              <w:jc w:val="center"/>
            </w:pPr>
            <w:r w:rsidRPr="0096006A">
              <w:t>-</w:t>
            </w:r>
          </w:p>
        </w:tc>
        <w:tc>
          <w:tcPr>
            <w:tcW w:w="578" w:type="pct"/>
            <w:vAlign w:val="center"/>
          </w:tcPr>
          <w:p w:rsidR="00D77575" w:rsidRPr="0096006A" w:rsidRDefault="00D77575" w:rsidP="00185C49">
            <w:pPr>
              <w:jc w:val="center"/>
            </w:pPr>
            <w:r w:rsidRPr="0096006A">
              <w:t>-</w:t>
            </w:r>
          </w:p>
        </w:tc>
        <w:tc>
          <w:tcPr>
            <w:tcW w:w="455" w:type="pct"/>
            <w:vAlign w:val="center"/>
          </w:tcPr>
          <w:p w:rsidR="00D77575" w:rsidRPr="0096006A" w:rsidRDefault="00D77575" w:rsidP="00185C49">
            <w:pPr>
              <w:jc w:val="center"/>
            </w:pPr>
            <w:r w:rsidRPr="0096006A">
              <w:t>ОЗ</w:t>
            </w:r>
          </w:p>
          <w:p w:rsidR="00D77575" w:rsidRPr="0096006A" w:rsidRDefault="00D77575" w:rsidP="00185C49">
            <w:pPr>
              <w:jc w:val="center"/>
            </w:pPr>
            <w:r w:rsidRPr="0096006A">
              <w:t>10 м</w:t>
            </w:r>
          </w:p>
        </w:tc>
      </w:tr>
      <w:tr w:rsidR="00D77575" w:rsidRPr="0096006A" w:rsidTr="00485799">
        <w:trPr>
          <w:jc w:val="center"/>
        </w:trPr>
        <w:tc>
          <w:tcPr>
            <w:tcW w:w="228" w:type="pct"/>
            <w:vAlign w:val="center"/>
          </w:tcPr>
          <w:p w:rsidR="00D77575" w:rsidRPr="0096006A" w:rsidRDefault="00D77575" w:rsidP="00185C49">
            <w:pPr>
              <w:jc w:val="center"/>
            </w:pPr>
            <w:r w:rsidRPr="0096006A">
              <w:t>7.9</w:t>
            </w:r>
          </w:p>
        </w:tc>
        <w:tc>
          <w:tcPr>
            <w:tcW w:w="1008" w:type="pct"/>
            <w:vAlign w:val="center"/>
          </w:tcPr>
          <w:p w:rsidR="00D77575" w:rsidRPr="0096006A" w:rsidRDefault="00D77575" w:rsidP="00185C49">
            <w:pPr>
              <w:jc w:val="center"/>
              <w:rPr>
                <w:i/>
              </w:rPr>
            </w:pPr>
            <w:r w:rsidRPr="0096006A">
              <w:t>Водопроводные сети</w:t>
            </w:r>
          </w:p>
        </w:tc>
        <w:tc>
          <w:tcPr>
            <w:tcW w:w="767" w:type="pct"/>
            <w:vAlign w:val="center"/>
          </w:tcPr>
          <w:p w:rsidR="00D77575" w:rsidRPr="0096006A" w:rsidRDefault="00D77575" w:rsidP="00185C49">
            <w:pPr>
              <w:jc w:val="center"/>
            </w:pPr>
            <w:r w:rsidRPr="0096006A">
              <w:t>В границах населенного пункта</w:t>
            </w:r>
          </w:p>
        </w:tc>
        <w:tc>
          <w:tcPr>
            <w:tcW w:w="623" w:type="pct"/>
            <w:vAlign w:val="center"/>
          </w:tcPr>
          <w:p w:rsidR="00D77575" w:rsidRPr="0096006A" w:rsidRDefault="00D77575" w:rsidP="00185C49">
            <w:pPr>
              <w:jc w:val="center"/>
            </w:pPr>
            <w:r w:rsidRPr="0096006A">
              <w:t>75-110 м</w:t>
            </w:r>
          </w:p>
        </w:tc>
        <w:tc>
          <w:tcPr>
            <w:tcW w:w="431" w:type="pct"/>
            <w:vAlign w:val="center"/>
          </w:tcPr>
          <w:p w:rsidR="00D77575" w:rsidRPr="0096006A" w:rsidRDefault="00D77575" w:rsidP="00185C49">
            <w:pPr>
              <w:jc w:val="center"/>
            </w:pPr>
            <w:r w:rsidRPr="0096006A">
              <w:t>0,88 км</w:t>
            </w:r>
          </w:p>
        </w:tc>
        <w:tc>
          <w:tcPr>
            <w:tcW w:w="910" w:type="pct"/>
            <w:gridSpan w:val="2"/>
            <w:vAlign w:val="center"/>
          </w:tcPr>
          <w:p w:rsidR="00D77575" w:rsidRPr="0096006A" w:rsidRDefault="00D77575" w:rsidP="00185C49">
            <w:pPr>
              <w:jc w:val="center"/>
            </w:pPr>
            <w:r w:rsidRPr="0096006A">
              <w:t>-</w:t>
            </w:r>
          </w:p>
        </w:tc>
        <w:tc>
          <w:tcPr>
            <w:tcW w:w="578" w:type="pct"/>
            <w:vAlign w:val="center"/>
          </w:tcPr>
          <w:p w:rsidR="00D77575" w:rsidRPr="0096006A" w:rsidRDefault="00D77575" w:rsidP="00185C49">
            <w:pPr>
              <w:jc w:val="center"/>
            </w:pPr>
            <w:r w:rsidRPr="0096006A">
              <w:t>-</w:t>
            </w:r>
          </w:p>
        </w:tc>
        <w:tc>
          <w:tcPr>
            <w:tcW w:w="455" w:type="pct"/>
            <w:vAlign w:val="center"/>
          </w:tcPr>
          <w:p w:rsidR="00D77575" w:rsidRPr="0096006A" w:rsidRDefault="00D77575" w:rsidP="00185C49">
            <w:pPr>
              <w:jc w:val="center"/>
            </w:pPr>
            <w:r w:rsidRPr="0096006A">
              <w:t>ОЗ</w:t>
            </w:r>
          </w:p>
          <w:p w:rsidR="00D77575" w:rsidRPr="0096006A" w:rsidRDefault="00D77575" w:rsidP="00185C49">
            <w:pPr>
              <w:jc w:val="center"/>
            </w:pPr>
            <w:r w:rsidRPr="0096006A">
              <w:t>10 м</w:t>
            </w:r>
          </w:p>
        </w:tc>
      </w:tr>
      <w:tr w:rsidR="00D77575" w:rsidRPr="0096006A" w:rsidTr="00485799">
        <w:trPr>
          <w:jc w:val="center"/>
        </w:trPr>
        <w:tc>
          <w:tcPr>
            <w:tcW w:w="228" w:type="pct"/>
            <w:vAlign w:val="center"/>
          </w:tcPr>
          <w:p w:rsidR="00D77575" w:rsidRPr="0096006A" w:rsidRDefault="00D77575" w:rsidP="0096006A">
            <w:pPr>
              <w:jc w:val="center"/>
            </w:pPr>
            <w:r w:rsidRPr="0096006A">
              <w:t>7.10</w:t>
            </w:r>
          </w:p>
        </w:tc>
        <w:tc>
          <w:tcPr>
            <w:tcW w:w="1008" w:type="pct"/>
            <w:vAlign w:val="center"/>
          </w:tcPr>
          <w:p w:rsidR="00D77575" w:rsidRPr="0096006A" w:rsidRDefault="00D77575" w:rsidP="00185C49">
            <w:pPr>
              <w:jc w:val="center"/>
            </w:pPr>
            <w:r w:rsidRPr="0096006A">
              <w:t>Канализационные сети</w:t>
            </w:r>
          </w:p>
        </w:tc>
        <w:tc>
          <w:tcPr>
            <w:tcW w:w="767" w:type="pct"/>
            <w:vAlign w:val="center"/>
          </w:tcPr>
          <w:p w:rsidR="00D77575" w:rsidRPr="0096006A" w:rsidRDefault="00D77575" w:rsidP="00185C49">
            <w:pPr>
              <w:jc w:val="center"/>
            </w:pPr>
            <w:r w:rsidRPr="0096006A">
              <w:t>В границах населенного пункта</w:t>
            </w:r>
          </w:p>
        </w:tc>
        <w:tc>
          <w:tcPr>
            <w:tcW w:w="623" w:type="pct"/>
            <w:vAlign w:val="center"/>
          </w:tcPr>
          <w:p w:rsidR="00D77575" w:rsidRPr="0096006A" w:rsidRDefault="00D77575" w:rsidP="00185C49">
            <w:pPr>
              <w:jc w:val="center"/>
            </w:pPr>
            <w:r w:rsidRPr="0096006A">
              <w:t>Ду 160-200</w:t>
            </w:r>
          </w:p>
        </w:tc>
        <w:tc>
          <w:tcPr>
            <w:tcW w:w="431" w:type="pct"/>
            <w:vAlign w:val="center"/>
          </w:tcPr>
          <w:p w:rsidR="00D77575" w:rsidRPr="0096006A" w:rsidRDefault="00D77575" w:rsidP="00185C49">
            <w:pPr>
              <w:jc w:val="center"/>
            </w:pPr>
            <w:r w:rsidRPr="0096006A">
              <w:t>1,29 км</w:t>
            </w:r>
          </w:p>
        </w:tc>
        <w:tc>
          <w:tcPr>
            <w:tcW w:w="910" w:type="pct"/>
            <w:gridSpan w:val="2"/>
            <w:vAlign w:val="center"/>
          </w:tcPr>
          <w:p w:rsidR="00D77575" w:rsidRPr="0096006A" w:rsidRDefault="00D77575" w:rsidP="00185C49">
            <w:pPr>
              <w:jc w:val="center"/>
            </w:pPr>
          </w:p>
        </w:tc>
        <w:tc>
          <w:tcPr>
            <w:tcW w:w="578" w:type="pct"/>
            <w:vAlign w:val="center"/>
          </w:tcPr>
          <w:p w:rsidR="00D77575" w:rsidRPr="0096006A" w:rsidRDefault="00D77575" w:rsidP="00185C49">
            <w:pPr>
              <w:jc w:val="center"/>
            </w:pPr>
          </w:p>
        </w:tc>
        <w:tc>
          <w:tcPr>
            <w:tcW w:w="455" w:type="pct"/>
            <w:vAlign w:val="center"/>
          </w:tcPr>
          <w:p w:rsidR="00D77575" w:rsidRPr="0096006A" w:rsidRDefault="00D77575" w:rsidP="00185C49">
            <w:pPr>
              <w:jc w:val="center"/>
            </w:pPr>
          </w:p>
        </w:tc>
      </w:tr>
      <w:tr w:rsidR="00D77575" w:rsidRPr="0096006A" w:rsidTr="00485799">
        <w:trPr>
          <w:jc w:val="center"/>
        </w:trPr>
        <w:tc>
          <w:tcPr>
            <w:tcW w:w="228" w:type="pct"/>
            <w:vAlign w:val="center"/>
          </w:tcPr>
          <w:p w:rsidR="00D77575" w:rsidRPr="0096006A" w:rsidRDefault="00D77575" w:rsidP="00185C49">
            <w:pPr>
              <w:jc w:val="center"/>
            </w:pPr>
          </w:p>
        </w:tc>
        <w:tc>
          <w:tcPr>
            <w:tcW w:w="1008" w:type="pct"/>
            <w:vAlign w:val="center"/>
          </w:tcPr>
          <w:p w:rsidR="00D77575" w:rsidRPr="0096006A" w:rsidRDefault="00D77575" w:rsidP="00A20A72">
            <w:pPr>
              <w:jc w:val="center"/>
              <w:rPr>
                <w:i/>
              </w:rPr>
            </w:pPr>
            <w:r w:rsidRPr="0096006A">
              <w:rPr>
                <w:i/>
              </w:rPr>
              <w:t>с. Андреевка</w:t>
            </w:r>
          </w:p>
        </w:tc>
        <w:tc>
          <w:tcPr>
            <w:tcW w:w="767" w:type="pct"/>
            <w:vAlign w:val="center"/>
          </w:tcPr>
          <w:p w:rsidR="00D77575" w:rsidRPr="0096006A" w:rsidRDefault="00D77575" w:rsidP="00185C49">
            <w:pPr>
              <w:jc w:val="center"/>
            </w:pPr>
          </w:p>
        </w:tc>
        <w:tc>
          <w:tcPr>
            <w:tcW w:w="623" w:type="pct"/>
            <w:vAlign w:val="center"/>
          </w:tcPr>
          <w:p w:rsidR="00D77575" w:rsidRPr="0096006A" w:rsidRDefault="00D77575" w:rsidP="00185C49">
            <w:pPr>
              <w:jc w:val="center"/>
            </w:pPr>
          </w:p>
        </w:tc>
        <w:tc>
          <w:tcPr>
            <w:tcW w:w="431" w:type="pct"/>
            <w:vAlign w:val="center"/>
          </w:tcPr>
          <w:p w:rsidR="00D77575" w:rsidRPr="0096006A" w:rsidRDefault="00D77575" w:rsidP="00185C49">
            <w:pPr>
              <w:jc w:val="center"/>
            </w:pPr>
          </w:p>
        </w:tc>
        <w:tc>
          <w:tcPr>
            <w:tcW w:w="910" w:type="pct"/>
            <w:gridSpan w:val="2"/>
            <w:vAlign w:val="center"/>
          </w:tcPr>
          <w:p w:rsidR="00D77575" w:rsidRPr="0096006A" w:rsidRDefault="00D77575" w:rsidP="00185C49">
            <w:pPr>
              <w:jc w:val="center"/>
            </w:pPr>
          </w:p>
        </w:tc>
        <w:tc>
          <w:tcPr>
            <w:tcW w:w="578" w:type="pct"/>
            <w:vAlign w:val="center"/>
          </w:tcPr>
          <w:p w:rsidR="00D77575" w:rsidRPr="0096006A" w:rsidRDefault="00D77575" w:rsidP="00185C49">
            <w:pPr>
              <w:jc w:val="center"/>
            </w:pPr>
          </w:p>
        </w:tc>
        <w:tc>
          <w:tcPr>
            <w:tcW w:w="455" w:type="pct"/>
            <w:vAlign w:val="center"/>
          </w:tcPr>
          <w:p w:rsidR="00D77575" w:rsidRPr="0096006A" w:rsidRDefault="00D77575" w:rsidP="00185C49">
            <w:pPr>
              <w:jc w:val="center"/>
            </w:pPr>
          </w:p>
        </w:tc>
      </w:tr>
      <w:tr w:rsidR="00D77575" w:rsidRPr="0096006A" w:rsidTr="00485799">
        <w:trPr>
          <w:jc w:val="center"/>
        </w:trPr>
        <w:tc>
          <w:tcPr>
            <w:tcW w:w="228" w:type="pct"/>
            <w:vAlign w:val="center"/>
          </w:tcPr>
          <w:p w:rsidR="00D77575" w:rsidRPr="0096006A" w:rsidRDefault="00D77575" w:rsidP="0096006A">
            <w:pPr>
              <w:jc w:val="center"/>
            </w:pPr>
            <w:r w:rsidRPr="0096006A">
              <w:t>7.11</w:t>
            </w:r>
          </w:p>
        </w:tc>
        <w:tc>
          <w:tcPr>
            <w:tcW w:w="1008" w:type="pct"/>
            <w:vAlign w:val="center"/>
          </w:tcPr>
          <w:p w:rsidR="00D77575" w:rsidRPr="0096006A" w:rsidRDefault="00D77575" w:rsidP="00185C49">
            <w:pPr>
              <w:jc w:val="center"/>
              <w:rPr>
                <w:i/>
              </w:rPr>
            </w:pPr>
            <w:r w:rsidRPr="0096006A">
              <w:t>Водопроводные сети</w:t>
            </w:r>
          </w:p>
        </w:tc>
        <w:tc>
          <w:tcPr>
            <w:tcW w:w="767" w:type="pct"/>
            <w:vAlign w:val="center"/>
          </w:tcPr>
          <w:p w:rsidR="00D77575" w:rsidRPr="0096006A" w:rsidRDefault="00D77575" w:rsidP="00185C49">
            <w:pPr>
              <w:jc w:val="center"/>
            </w:pPr>
            <w:r w:rsidRPr="0096006A">
              <w:t>В границах населенного пункта</w:t>
            </w:r>
          </w:p>
        </w:tc>
        <w:tc>
          <w:tcPr>
            <w:tcW w:w="623" w:type="pct"/>
            <w:vAlign w:val="center"/>
          </w:tcPr>
          <w:p w:rsidR="00D77575" w:rsidRPr="0096006A" w:rsidRDefault="00D77575" w:rsidP="00185C49">
            <w:pPr>
              <w:jc w:val="center"/>
            </w:pPr>
            <w:r w:rsidRPr="0096006A">
              <w:t>75-110 м</w:t>
            </w:r>
          </w:p>
        </w:tc>
        <w:tc>
          <w:tcPr>
            <w:tcW w:w="431" w:type="pct"/>
            <w:vAlign w:val="center"/>
          </w:tcPr>
          <w:p w:rsidR="00D77575" w:rsidRPr="0096006A" w:rsidRDefault="00D77575" w:rsidP="00185C49">
            <w:pPr>
              <w:jc w:val="center"/>
            </w:pPr>
            <w:r w:rsidRPr="0096006A">
              <w:t>1,26 км</w:t>
            </w:r>
          </w:p>
        </w:tc>
        <w:tc>
          <w:tcPr>
            <w:tcW w:w="910" w:type="pct"/>
            <w:gridSpan w:val="2"/>
            <w:vAlign w:val="center"/>
          </w:tcPr>
          <w:p w:rsidR="00D77575" w:rsidRPr="0096006A" w:rsidRDefault="00D77575" w:rsidP="00185C49">
            <w:pPr>
              <w:jc w:val="center"/>
            </w:pPr>
            <w:r w:rsidRPr="0096006A">
              <w:t>-</w:t>
            </w:r>
          </w:p>
        </w:tc>
        <w:tc>
          <w:tcPr>
            <w:tcW w:w="578" w:type="pct"/>
            <w:vAlign w:val="center"/>
          </w:tcPr>
          <w:p w:rsidR="00D77575" w:rsidRPr="0096006A" w:rsidRDefault="00D77575" w:rsidP="00185C49">
            <w:pPr>
              <w:jc w:val="center"/>
            </w:pPr>
            <w:r w:rsidRPr="0096006A">
              <w:t>-</w:t>
            </w:r>
          </w:p>
        </w:tc>
        <w:tc>
          <w:tcPr>
            <w:tcW w:w="455" w:type="pct"/>
            <w:vAlign w:val="center"/>
          </w:tcPr>
          <w:p w:rsidR="00D77575" w:rsidRPr="0096006A" w:rsidRDefault="00D77575" w:rsidP="00185C49">
            <w:pPr>
              <w:jc w:val="center"/>
            </w:pPr>
            <w:r w:rsidRPr="0096006A">
              <w:t>ОЗ</w:t>
            </w:r>
          </w:p>
          <w:p w:rsidR="00D77575" w:rsidRPr="0096006A" w:rsidRDefault="00D77575" w:rsidP="00185C49">
            <w:pPr>
              <w:jc w:val="center"/>
            </w:pPr>
            <w:r w:rsidRPr="0096006A">
              <w:t>10 м</w:t>
            </w:r>
          </w:p>
        </w:tc>
      </w:tr>
    </w:tbl>
    <w:p w:rsidR="00D77575" w:rsidRPr="0096006A" w:rsidRDefault="00D77575" w:rsidP="000822DC">
      <w:pPr>
        <w:rPr>
          <w:sz w:val="2"/>
          <w:szCs w:val="2"/>
        </w:rPr>
      </w:pPr>
    </w:p>
    <w:p w:rsidR="00D77575" w:rsidRPr="0096006A" w:rsidRDefault="00D77575" w:rsidP="000822DC">
      <w:pPr>
        <w:tabs>
          <w:tab w:val="left" w:pos="1620"/>
        </w:tabs>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Default="00D77575" w:rsidP="006D1F19">
      <w:pPr>
        <w:pStyle w:val="BodyText"/>
        <w:jc w:val="center"/>
        <w:rPr>
          <w:b/>
          <w:szCs w:val="28"/>
          <w:highlight w:val="yellow"/>
        </w:rPr>
      </w:pPr>
    </w:p>
    <w:p w:rsidR="00D77575" w:rsidRPr="00D949F9" w:rsidRDefault="00D77575" w:rsidP="006D1F19">
      <w:pPr>
        <w:pStyle w:val="BodyText"/>
        <w:jc w:val="center"/>
        <w:rPr>
          <w:b/>
          <w:szCs w:val="28"/>
          <w:highlight w:val="yellow"/>
        </w:rPr>
      </w:pPr>
    </w:p>
    <w:p w:rsidR="00D77575" w:rsidRPr="00C76C5B" w:rsidRDefault="00D77575" w:rsidP="006D1F19">
      <w:pPr>
        <w:pStyle w:val="BodyText"/>
        <w:jc w:val="center"/>
        <w:rPr>
          <w:rStyle w:val="Hyperlink"/>
        </w:rPr>
      </w:pPr>
      <w:r w:rsidRPr="00C76C5B">
        <w:rPr>
          <w:b/>
          <w:szCs w:val="28"/>
        </w:rPr>
        <w:t xml:space="preserve">3. </w:t>
      </w:r>
      <w:r w:rsidRPr="00C76C5B">
        <w:rPr>
          <w:rStyle w:val="Hyperlink"/>
        </w:rPr>
        <w:t>ПАРАМЕТРЫ ФУНКЦИОНАЛЬНЫХ ЗОН</w:t>
      </w:r>
    </w:p>
    <w:p w:rsidR="00D77575" w:rsidRPr="00C76C5B" w:rsidRDefault="00D77575" w:rsidP="006D1F19">
      <w:pPr>
        <w:pStyle w:val="BodyText"/>
        <w:jc w:val="right"/>
      </w:pPr>
      <w:r w:rsidRPr="00C76C5B">
        <w:rPr>
          <w:szCs w:val="28"/>
        </w:rPr>
        <w:t>Таблица 2</w:t>
      </w:r>
    </w:p>
    <w:p w:rsidR="00D77575" w:rsidRPr="00C76C5B" w:rsidRDefault="00D77575" w:rsidP="006D1F19">
      <w:pPr>
        <w:pStyle w:val="BodyText"/>
        <w:jc w:val="center"/>
        <w:rPr>
          <w:szCs w:val="28"/>
        </w:rPr>
      </w:pPr>
      <w:r w:rsidRPr="00C76C5B">
        <w:rPr>
          <w:szCs w:val="28"/>
        </w:rPr>
        <w:t xml:space="preserve">Параметры функциональных зон </w:t>
      </w:r>
    </w:p>
    <w:p w:rsidR="00D77575" w:rsidRPr="00D949F9" w:rsidRDefault="00D77575" w:rsidP="006D1F19">
      <w:pPr>
        <w:tabs>
          <w:tab w:val="left" w:pos="1620"/>
        </w:tabs>
        <w:rPr>
          <w:highlight w:val="yellow"/>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2702"/>
        <w:gridCol w:w="3173"/>
        <w:gridCol w:w="2423"/>
        <w:gridCol w:w="2015"/>
        <w:gridCol w:w="2182"/>
      </w:tblGrid>
      <w:tr w:rsidR="00D77575" w:rsidRPr="00D949F9" w:rsidTr="00485799">
        <w:trPr>
          <w:trHeight w:val="765"/>
          <w:tblHeader/>
          <w:jc w:val="center"/>
        </w:trPr>
        <w:tc>
          <w:tcPr>
            <w:tcW w:w="1778" w:type="pct"/>
            <w:gridSpan w:val="2"/>
            <w:vAlign w:val="center"/>
          </w:tcPr>
          <w:p w:rsidR="00D77575" w:rsidRPr="00C76C5B" w:rsidRDefault="00D77575" w:rsidP="00485799">
            <w:pPr>
              <w:jc w:val="center"/>
            </w:pPr>
            <w:r w:rsidRPr="00C76C5B">
              <w:t xml:space="preserve">Функциональные </w:t>
            </w:r>
          </w:p>
          <w:p w:rsidR="00D77575" w:rsidRPr="00C76C5B" w:rsidRDefault="00D77575" w:rsidP="00485799">
            <w:pPr>
              <w:jc w:val="center"/>
            </w:pPr>
            <w:r w:rsidRPr="00C76C5B">
              <w:t>зоны и их параметры</w:t>
            </w:r>
          </w:p>
        </w:tc>
        <w:tc>
          <w:tcPr>
            <w:tcW w:w="1044" w:type="pct"/>
            <w:vAlign w:val="center"/>
          </w:tcPr>
          <w:p w:rsidR="00D77575" w:rsidRPr="00C76C5B" w:rsidRDefault="00D77575" w:rsidP="00485799">
            <w:pPr>
              <w:jc w:val="center"/>
            </w:pPr>
            <w:r w:rsidRPr="00C76C5B">
              <w:t>Наименование объектов, планируемых для размещения</w:t>
            </w:r>
          </w:p>
        </w:tc>
        <w:tc>
          <w:tcPr>
            <w:tcW w:w="797" w:type="pct"/>
            <w:vAlign w:val="center"/>
          </w:tcPr>
          <w:p w:rsidR="00D77575" w:rsidRPr="00C76C5B" w:rsidRDefault="00D77575" w:rsidP="00485799">
            <w:pPr>
              <w:jc w:val="center"/>
            </w:pPr>
            <w:r w:rsidRPr="00C76C5B">
              <w:t>Местоположение объекта</w:t>
            </w:r>
          </w:p>
        </w:tc>
        <w:tc>
          <w:tcPr>
            <w:tcW w:w="663" w:type="pct"/>
            <w:vAlign w:val="center"/>
          </w:tcPr>
          <w:p w:rsidR="00D77575" w:rsidRPr="00C76C5B" w:rsidRDefault="00D77575" w:rsidP="00485799">
            <w:pPr>
              <w:jc w:val="center"/>
            </w:pPr>
            <w:r w:rsidRPr="00C76C5B">
              <w:t>Параметры объекта</w:t>
            </w:r>
          </w:p>
        </w:tc>
        <w:tc>
          <w:tcPr>
            <w:tcW w:w="718" w:type="pct"/>
            <w:vAlign w:val="center"/>
          </w:tcPr>
          <w:p w:rsidR="00D77575" w:rsidRPr="00C76C5B" w:rsidRDefault="00D77575" w:rsidP="00485799">
            <w:pPr>
              <w:jc w:val="center"/>
            </w:pPr>
            <w:r w:rsidRPr="00C76C5B">
              <w:t>Статус объекта</w:t>
            </w:r>
          </w:p>
        </w:tc>
      </w:tr>
      <w:tr w:rsidR="00D77575" w:rsidRPr="00D949F9" w:rsidTr="00485799">
        <w:trPr>
          <w:trHeight w:val="241"/>
          <w:tblHeader/>
          <w:jc w:val="center"/>
        </w:trPr>
        <w:tc>
          <w:tcPr>
            <w:tcW w:w="889" w:type="pct"/>
            <w:vAlign w:val="center"/>
          </w:tcPr>
          <w:p w:rsidR="00D77575" w:rsidRPr="00C76C5B" w:rsidRDefault="00D77575" w:rsidP="00485799">
            <w:pPr>
              <w:jc w:val="center"/>
            </w:pPr>
            <w:r w:rsidRPr="00C76C5B">
              <w:t>1</w:t>
            </w:r>
          </w:p>
        </w:tc>
        <w:tc>
          <w:tcPr>
            <w:tcW w:w="889" w:type="pct"/>
            <w:vAlign w:val="center"/>
          </w:tcPr>
          <w:p w:rsidR="00D77575" w:rsidRPr="00C76C5B" w:rsidRDefault="00D77575" w:rsidP="00485799">
            <w:pPr>
              <w:jc w:val="center"/>
            </w:pPr>
            <w:r w:rsidRPr="00C76C5B">
              <w:t>2</w:t>
            </w:r>
          </w:p>
        </w:tc>
        <w:tc>
          <w:tcPr>
            <w:tcW w:w="1044" w:type="pct"/>
            <w:vAlign w:val="center"/>
          </w:tcPr>
          <w:p w:rsidR="00D77575" w:rsidRPr="00C76C5B" w:rsidRDefault="00D77575" w:rsidP="00485799">
            <w:pPr>
              <w:jc w:val="center"/>
            </w:pPr>
            <w:r w:rsidRPr="00C76C5B">
              <w:t>3</w:t>
            </w:r>
          </w:p>
        </w:tc>
        <w:tc>
          <w:tcPr>
            <w:tcW w:w="797" w:type="pct"/>
            <w:vAlign w:val="center"/>
          </w:tcPr>
          <w:p w:rsidR="00D77575" w:rsidRPr="00C76C5B" w:rsidRDefault="00D77575" w:rsidP="00485799">
            <w:pPr>
              <w:jc w:val="center"/>
            </w:pPr>
            <w:r w:rsidRPr="00C76C5B">
              <w:t>4</w:t>
            </w:r>
          </w:p>
        </w:tc>
        <w:tc>
          <w:tcPr>
            <w:tcW w:w="663" w:type="pct"/>
            <w:vAlign w:val="center"/>
          </w:tcPr>
          <w:p w:rsidR="00D77575" w:rsidRPr="00C76C5B" w:rsidRDefault="00D77575" w:rsidP="00485799">
            <w:pPr>
              <w:jc w:val="center"/>
            </w:pPr>
            <w:r w:rsidRPr="00C76C5B">
              <w:t>5</w:t>
            </w:r>
          </w:p>
        </w:tc>
        <w:tc>
          <w:tcPr>
            <w:tcW w:w="718" w:type="pct"/>
            <w:vAlign w:val="center"/>
          </w:tcPr>
          <w:p w:rsidR="00D77575" w:rsidRPr="00C76C5B" w:rsidRDefault="00D77575" w:rsidP="00485799">
            <w:pPr>
              <w:jc w:val="center"/>
            </w:pPr>
            <w:r w:rsidRPr="00C76C5B">
              <w:t>6</w:t>
            </w:r>
          </w:p>
        </w:tc>
      </w:tr>
      <w:tr w:rsidR="00D77575" w:rsidRPr="00D949F9" w:rsidTr="00485799">
        <w:trPr>
          <w:tblHeader/>
          <w:jc w:val="center"/>
        </w:trPr>
        <w:tc>
          <w:tcPr>
            <w:tcW w:w="889" w:type="pct"/>
            <w:vMerge w:val="restart"/>
            <w:vAlign w:val="center"/>
          </w:tcPr>
          <w:p w:rsidR="00D77575" w:rsidRPr="00D949F9" w:rsidRDefault="00D77575" w:rsidP="00485799">
            <w:pPr>
              <w:jc w:val="center"/>
              <w:rPr>
                <w:highlight w:val="yellow"/>
              </w:rPr>
            </w:pPr>
            <w:r w:rsidRPr="00C76C5B">
              <w:t>Жилая зона (159,</w:t>
            </w:r>
            <w:r>
              <w:t>6</w:t>
            </w:r>
            <w:r w:rsidRPr="00C76C5B">
              <w:t>2</w:t>
            </w:r>
            <w:r>
              <w:t xml:space="preserve"> </w:t>
            </w:r>
            <w:r w:rsidRPr="00C76C5B">
              <w:t>га)</w:t>
            </w:r>
          </w:p>
        </w:tc>
        <w:tc>
          <w:tcPr>
            <w:tcW w:w="889" w:type="pct"/>
            <w:vMerge w:val="restart"/>
            <w:vAlign w:val="center"/>
          </w:tcPr>
          <w:p w:rsidR="00D77575" w:rsidRPr="00D949F9" w:rsidRDefault="00D77575" w:rsidP="00485799">
            <w:pPr>
              <w:jc w:val="center"/>
              <w:rPr>
                <w:highlight w:val="yellow"/>
              </w:rPr>
            </w:pPr>
            <w:r w:rsidRPr="00C76C5B">
              <w:t>Застройка усадебного типа</w:t>
            </w:r>
          </w:p>
        </w:tc>
        <w:tc>
          <w:tcPr>
            <w:tcW w:w="1044" w:type="pct"/>
            <w:vAlign w:val="center"/>
          </w:tcPr>
          <w:p w:rsidR="00D77575" w:rsidRPr="00D949F9" w:rsidRDefault="00D77575" w:rsidP="00485799">
            <w:pPr>
              <w:jc w:val="center"/>
              <w:rPr>
                <w:highlight w:val="yellow"/>
              </w:rPr>
            </w:pPr>
            <w:r w:rsidRPr="00C76C5B">
              <w:t>Жилые дома усадебного типа</w:t>
            </w:r>
          </w:p>
        </w:tc>
        <w:tc>
          <w:tcPr>
            <w:tcW w:w="797" w:type="pct"/>
            <w:vAlign w:val="center"/>
          </w:tcPr>
          <w:p w:rsidR="00D77575" w:rsidRPr="00D949F9" w:rsidRDefault="00D77575" w:rsidP="00485799">
            <w:pPr>
              <w:jc w:val="center"/>
              <w:rPr>
                <w:highlight w:val="yellow"/>
              </w:rPr>
            </w:pPr>
            <w:r w:rsidRPr="001E6790">
              <w:t>с. Ключевка</w:t>
            </w:r>
          </w:p>
        </w:tc>
        <w:tc>
          <w:tcPr>
            <w:tcW w:w="663" w:type="pct"/>
            <w:vAlign w:val="center"/>
          </w:tcPr>
          <w:p w:rsidR="00D77575" w:rsidRPr="00D949F9" w:rsidRDefault="00D77575" w:rsidP="00485799">
            <w:pPr>
              <w:jc w:val="center"/>
              <w:rPr>
                <w:highlight w:val="yellow"/>
              </w:rPr>
            </w:pPr>
            <w:r w:rsidRPr="001E6790">
              <w:t>0,04-0,25 га Х 280 шт.</w:t>
            </w:r>
          </w:p>
        </w:tc>
        <w:tc>
          <w:tcPr>
            <w:tcW w:w="718" w:type="pct"/>
            <w:vMerge w:val="restart"/>
            <w:vAlign w:val="center"/>
          </w:tcPr>
          <w:p w:rsidR="00D77575" w:rsidRPr="00D949F9" w:rsidRDefault="00D77575" w:rsidP="00485799">
            <w:pPr>
              <w:jc w:val="center"/>
              <w:rPr>
                <w:highlight w:val="yellow"/>
              </w:rPr>
            </w:pPr>
            <w:r w:rsidRPr="0080374B">
              <w:t>Местного значения муниципального района</w:t>
            </w:r>
            <w:r>
              <w:t xml:space="preserve"> </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jc w:val="center"/>
              <w:rPr>
                <w:highlight w:val="yellow"/>
              </w:rPr>
            </w:pPr>
            <w:r w:rsidRPr="001E6790">
              <w:t>Жилые дома усадебного типа</w:t>
            </w:r>
          </w:p>
        </w:tc>
        <w:tc>
          <w:tcPr>
            <w:tcW w:w="797" w:type="pct"/>
            <w:vAlign w:val="center"/>
          </w:tcPr>
          <w:p w:rsidR="00D77575" w:rsidRPr="001E6790" w:rsidRDefault="00D77575" w:rsidP="00485799">
            <w:pPr>
              <w:jc w:val="center"/>
            </w:pPr>
            <w:r w:rsidRPr="001E6790">
              <w:t>с. Андреевка</w:t>
            </w:r>
          </w:p>
        </w:tc>
        <w:tc>
          <w:tcPr>
            <w:tcW w:w="663" w:type="pct"/>
            <w:vAlign w:val="center"/>
          </w:tcPr>
          <w:p w:rsidR="00D77575" w:rsidRPr="001E6790" w:rsidRDefault="00D77575" w:rsidP="00485799">
            <w:pPr>
              <w:jc w:val="center"/>
            </w:pPr>
            <w:r w:rsidRPr="001E6790">
              <w:t>0,04-0,25 га Х 91 46 шт.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1E6790" w:rsidRDefault="00D77575" w:rsidP="00485799">
            <w:pPr>
              <w:jc w:val="center"/>
            </w:pPr>
            <w:r w:rsidRPr="001E6790">
              <w:t>Жилые дома усадебного типа</w:t>
            </w:r>
          </w:p>
        </w:tc>
        <w:tc>
          <w:tcPr>
            <w:tcW w:w="797" w:type="pct"/>
            <w:vAlign w:val="center"/>
          </w:tcPr>
          <w:p w:rsidR="00D77575" w:rsidRPr="001E6790" w:rsidRDefault="00D77575" w:rsidP="00485799">
            <w:pPr>
              <w:jc w:val="center"/>
            </w:pPr>
            <w:r>
              <w:t>с. Блюменталь</w:t>
            </w:r>
          </w:p>
        </w:tc>
        <w:tc>
          <w:tcPr>
            <w:tcW w:w="663" w:type="pct"/>
            <w:vAlign w:val="center"/>
          </w:tcPr>
          <w:p w:rsidR="00D77575" w:rsidRPr="001E6790" w:rsidRDefault="00D77575" w:rsidP="00485799">
            <w:pPr>
              <w:jc w:val="center"/>
            </w:pPr>
            <w:r w:rsidRPr="001E6790">
              <w:t xml:space="preserve">0,04-0,25 га Х 91 </w:t>
            </w:r>
            <w:r>
              <w:t>85</w:t>
            </w:r>
            <w:r w:rsidRPr="001E6790">
              <w:t xml:space="preserve"> шт.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1E6790" w:rsidRDefault="00D77575" w:rsidP="00485799">
            <w:pPr>
              <w:jc w:val="center"/>
            </w:pPr>
            <w:r w:rsidRPr="001E6790">
              <w:t>Жилые дома усадебного типа</w:t>
            </w:r>
          </w:p>
        </w:tc>
        <w:tc>
          <w:tcPr>
            <w:tcW w:w="797" w:type="pct"/>
            <w:vAlign w:val="center"/>
          </w:tcPr>
          <w:p w:rsidR="00D77575" w:rsidRPr="001E6790" w:rsidRDefault="00D77575" w:rsidP="00485799">
            <w:pPr>
              <w:jc w:val="center"/>
            </w:pPr>
            <w:r>
              <w:t>с. Старицкое</w:t>
            </w:r>
          </w:p>
        </w:tc>
        <w:tc>
          <w:tcPr>
            <w:tcW w:w="663" w:type="pct"/>
            <w:vAlign w:val="center"/>
          </w:tcPr>
          <w:p w:rsidR="00D77575" w:rsidRPr="001E6790" w:rsidRDefault="00D77575" w:rsidP="00485799">
            <w:pPr>
              <w:jc w:val="center"/>
            </w:pPr>
            <w:r w:rsidRPr="001E6790">
              <w:t xml:space="preserve">0,04-0,25 га Х 91 </w:t>
            </w:r>
            <w:r>
              <w:t>173</w:t>
            </w:r>
            <w:r w:rsidRPr="001E6790">
              <w:t xml:space="preserve"> шт.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restart"/>
            <w:vAlign w:val="center"/>
          </w:tcPr>
          <w:p w:rsidR="00D77575" w:rsidRPr="00D949F9" w:rsidRDefault="00D77575" w:rsidP="00485799">
            <w:pPr>
              <w:jc w:val="center"/>
              <w:rPr>
                <w:highlight w:val="yellow"/>
              </w:rPr>
            </w:pPr>
          </w:p>
          <w:p w:rsidR="00D77575" w:rsidRPr="005D04F2" w:rsidRDefault="00D77575" w:rsidP="00485799">
            <w:pPr>
              <w:jc w:val="center"/>
            </w:pPr>
            <w:r w:rsidRPr="005D04F2">
              <w:t>Общественно-деловая зона</w:t>
            </w:r>
          </w:p>
          <w:p w:rsidR="00D77575" w:rsidRPr="005D04F2" w:rsidRDefault="00D77575" w:rsidP="00485799">
            <w:pPr>
              <w:jc w:val="center"/>
            </w:pPr>
            <w:r w:rsidRPr="005D04F2">
              <w:t>(14</w:t>
            </w:r>
            <w:r>
              <w:t xml:space="preserve"> </w:t>
            </w:r>
            <w:r w:rsidRPr="005D04F2">
              <w:t>га)</w:t>
            </w:r>
          </w:p>
          <w:p w:rsidR="00D77575" w:rsidRPr="00D949F9" w:rsidRDefault="00D77575" w:rsidP="00485799">
            <w:pPr>
              <w:jc w:val="center"/>
              <w:rPr>
                <w:highlight w:val="yellow"/>
              </w:rPr>
            </w:pPr>
          </w:p>
          <w:p w:rsidR="00D77575" w:rsidRPr="00D949F9" w:rsidRDefault="00D77575" w:rsidP="00485799">
            <w:pPr>
              <w:jc w:val="center"/>
              <w:rPr>
                <w:highlight w:val="yellow"/>
              </w:rPr>
            </w:pPr>
          </w:p>
          <w:p w:rsidR="00D77575" w:rsidRPr="00D949F9" w:rsidRDefault="00D77575" w:rsidP="00485799">
            <w:pPr>
              <w:jc w:val="center"/>
              <w:rPr>
                <w:highlight w:val="yellow"/>
              </w:rPr>
            </w:pPr>
          </w:p>
        </w:tc>
        <w:tc>
          <w:tcPr>
            <w:tcW w:w="889" w:type="pct"/>
            <w:vMerge w:val="restart"/>
            <w:vAlign w:val="center"/>
          </w:tcPr>
          <w:p w:rsidR="00D77575" w:rsidRPr="00D949F9" w:rsidRDefault="00D77575" w:rsidP="00485799">
            <w:pPr>
              <w:jc w:val="center"/>
              <w:rPr>
                <w:highlight w:val="yellow"/>
              </w:rPr>
            </w:pPr>
            <w:r w:rsidRPr="00A016E2">
              <w:t>Учреждения образования</w:t>
            </w:r>
          </w:p>
        </w:tc>
        <w:tc>
          <w:tcPr>
            <w:tcW w:w="1044" w:type="pct"/>
            <w:vAlign w:val="center"/>
          </w:tcPr>
          <w:p w:rsidR="00D77575" w:rsidRPr="00A016E2" w:rsidRDefault="00D77575" w:rsidP="00485799">
            <w:pPr>
              <w:jc w:val="center"/>
            </w:pPr>
            <w:r w:rsidRPr="00A016E2">
              <w:t>Школа</w:t>
            </w:r>
          </w:p>
        </w:tc>
        <w:tc>
          <w:tcPr>
            <w:tcW w:w="797" w:type="pct"/>
            <w:vAlign w:val="center"/>
          </w:tcPr>
          <w:p w:rsidR="00D77575" w:rsidRPr="00A016E2" w:rsidRDefault="00D77575" w:rsidP="00485799">
            <w:r w:rsidRPr="00A016E2">
              <w:t xml:space="preserve">   с. Ключевка</w:t>
            </w:r>
          </w:p>
        </w:tc>
        <w:tc>
          <w:tcPr>
            <w:tcW w:w="663" w:type="pct"/>
            <w:vAlign w:val="center"/>
          </w:tcPr>
          <w:p w:rsidR="00D77575" w:rsidRPr="00D949F9" w:rsidRDefault="00D77575" w:rsidP="00485799">
            <w:pPr>
              <w:jc w:val="center"/>
              <w:rPr>
                <w:highlight w:val="yellow"/>
              </w:rPr>
            </w:pPr>
            <w:r w:rsidRPr="00A016E2">
              <w:t>190 мест</w:t>
            </w:r>
          </w:p>
        </w:tc>
        <w:tc>
          <w:tcPr>
            <w:tcW w:w="718" w:type="pct"/>
            <w:vMerge w:val="restart"/>
            <w:vAlign w:val="center"/>
          </w:tcPr>
          <w:p w:rsidR="00D77575" w:rsidRPr="00D949F9" w:rsidRDefault="00D77575" w:rsidP="002711CD">
            <w:pPr>
              <w:ind w:firstLine="587"/>
              <w:rPr>
                <w:highlight w:val="yellow"/>
              </w:rPr>
            </w:pPr>
            <w:r w:rsidRPr="0080374B">
              <w:t>Местного значения муниципального района</w:t>
            </w: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016E2" w:rsidRDefault="00D77575" w:rsidP="00485799">
            <w:pPr>
              <w:jc w:val="center"/>
            </w:pPr>
            <w:r w:rsidRPr="00A016E2">
              <w:t>Детский сад</w:t>
            </w:r>
          </w:p>
        </w:tc>
        <w:tc>
          <w:tcPr>
            <w:tcW w:w="797" w:type="pct"/>
            <w:vAlign w:val="center"/>
          </w:tcPr>
          <w:p w:rsidR="00D77575" w:rsidRPr="00A016E2" w:rsidRDefault="00D77575" w:rsidP="00485799">
            <w:r w:rsidRPr="00A016E2">
              <w:t xml:space="preserve">   с. Ключевка</w:t>
            </w:r>
          </w:p>
        </w:tc>
        <w:tc>
          <w:tcPr>
            <w:tcW w:w="663" w:type="pct"/>
            <w:vAlign w:val="center"/>
          </w:tcPr>
          <w:p w:rsidR="00D77575" w:rsidRPr="00A016E2" w:rsidRDefault="00D77575" w:rsidP="00485799">
            <w:pPr>
              <w:jc w:val="center"/>
            </w:pPr>
            <w:r>
              <w:t>175</w:t>
            </w:r>
            <w:r w:rsidRPr="00A016E2">
              <w:t xml:space="preserve"> мест</w:t>
            </w:r>
          </w:p>
        </w:tc>
        <w:tc>
          <w:tcPr>
            <w:tcW w:w="718" w:type="pct"/>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D949F9" w:rsidRDefault="00D77575" w:rsidP="00485799">
            <w:pPr>
              <w:jc w:val="center"/>
              <w:rPr>
                <w:highlight w:val="yellow"/>
              </w:rPr>
            </w:pPr>
            <w:r w:rsidRPr="00A016E2">
              <w:t>Школа</w:t>
            </w:r>
          </w:p>
        </w:tc>
        <w:tc>
          <w:tcPr>
            <w:tcW w:w="797" w:type="pct"/>
            <w:vAlign w:val="center"/>
          </w:tcPr>
          <w:p w:rsidR="00D77575" w:rsidRPr="00A016E2" w:rsidRDefault="00D77575" w:rsidP="00485799">
            <w:r w:rsidRPr="00A016E2">
              <w:t xml:space="preserve">  с. Старицкое</w:t>
            </w:r>
          </w:p>
        </w:tc>
        <w:tc>
          <w:tcPr>
            <w:tcW w:w="663" w:type="pct"/>
            <w:vAlign w:val="center"/>
          </w:tcPr>
          <w:p w:rsidR="00D77575" w:rsidRPr="00A016E2" w:rsidRDefault="00D77575" w:rsidP="00485799">
            <w:pPr>
              <w:jc w:val="center"/>
            </w:pPr>
            <w:r w:rsidRPr="00A016E2">
              <w:t>1</w:t>
            </w:r>
            <w:r>
              <w:t>20</w:t>
            </w:r>
            <w:r w:rsidRPr="00A016E2">
              <w:t xml:space="preserve"> мест</w:t>
            </w:r>
          </w:p>
        </w:tc>
        <w:tc>
          <w:tcPr>
            <w:tcW w:w="718" w:type="pct"/>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016E2" w:rsidRDefault="00D77575" w:rsidP="00485799">
            <w:pPr>
              <w:jc w:val="center"/>
            </w:pPr>
            <w:r w:rsidRPr="00A016E2">
              <w:t>Детский сад</w:t>
            </w:r>
          </w:p>
        </w:tc>
        <w:tc>
          <w:tcPr>
            <w:tcW w:w="797" w:type="pct"/>
            <w:vAlign w:val="center"/>
          </w:tcPr>
          <w:p w:rsidR="00D77575" w:rsidRPr="00A016E2" w:rsidRDefault="00D77575" w:rsidP="00485799">
            <w:r>
              <w:t xml:space="preserve">  с. Старицкое</w:t>
            </w:r>
          </w:p>
        </w:tc>
        <w:tc>
          <w:tcPr>
            <w:tcW w:w="663" w:type="pct"/>
            <w:vAlign w:val="center"/>
          </w:tcPr>
          <w:p w:rsidR="00D77575" w:rsidRPr="00A016E2" w:rsidRDefault="00D77575" w:rsidP="00485799">
            <w:pPr>
              <w:jc w:val="center"/>
            </w:pPr>
            <w:r>
              <w:t>50 мест</w:t>
            </w:r>
          </w:p>
        </w:tc>
        <w:tc>
          <w:tcPr>
            <w:tcW w:w="718" w:type="pct"/>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016E2" w:rsidRDefault="00D77575" w:rsidP="00485799">
            <w:pPr>
              <w:jc w:val="center"/>
            </w:pPr>
            <w:r>
              <w:t>Школа</w:t>
            </w:r>
          </w:p>
        </w:tc>
        <w:tc>
          <w:tcPr>
            <w:tcW w:w="797" w:type="pct"/>
            <w:vAlign w:val="center"/>
          </w:tcPr>
          <w:p w:rsidR="00D77575" w:rsidRDefault="00D77575" w:rsidP="00485799">
            <w:r>
              <w:t xml:space="preserve">  с. Блюменталь</w:t>
            </w:r>
          </w:p>
        </w:tc>
        <w:tc>
          <w:tcPr>
            <w:tcW w:w="663" w:type="pct"/>
            <w:vAlign w:val="center"/>
          </w:tcPr>
          <w:p w:rsidR="00D77575" w:rsidRDefault="00D77575" w:rsidP="00485799">
            <w:pPr>
              <w:jc w:val="center"/>
            </w:pPr>
            <w:r>
              <w:t>120 мест</w:t>
            </w:r>
          </w:p>
        </w:tc>
        <w:tc>
          <w:tcPr>
            <w:tcW w:w="718" w:type="pct"/>
            <w:vMerge/>
            <w:vAlign w:val="center"/>
          </w:tcPr>
          <w:p w:rsidR="00D77575" w:rsidRPr="00D949F9" w:rsidRDefault="00D77575" w:rsidP="00485799">
            <w:pPr>
              <w:rPr>
                <w:highlight w:val="yellow"/>
              </w:rPr>
            </w:pPr>
          </w:p>
        </w:tc>
      </w:tr>
      <w:tr w:rsidR="00D77575" w:rsidRPr="00D949F9" w:rsidTr="00485799">
        <w:trPr>
          <w:trHeight w:val="691"/>
          <w:tblHeader/>
          <w:jc w:val="center"/>
        </w:trPr>
        <w:tc>
          <w:tcPr>
            <w:tcW w:w="0" w:type="auto"/>
            <w:vMerge/>
            <w:vAlign w:val="center"/>
          </w:tcPr>
          <w:p w:rsidR="00D77575" w:rsidRPr="00D949F9" w:rsidRDefault="00D77575" w:rsidP="00485799">
            <w:pPr>
              <w:rPr>
                <w:highlight w:val="yellow"/>
              </w:rPr>
            </w:pPr>
          </w:p>
        </w:tc>
        <w:tc>
          <w:tcPr>
            <w:tcW w:w="0" w:type="auto"/>
            <w:vMerge w:val="restart"/>
            <w:vAlign w:val="center"/>
          </w:tcPr>
          <w:p w:rsidR="00D77575" w:rsidRPr="00D949F9" w:rsidRDefault="00D77575" w:rsidP="00485799">
            <w:pPr>
              <w:jc w:val="center"/>
              <w:rPr>
                <w:highlight w:val="yellow"/>
              </w:rPr>
            </w:pPr>
            <w:r w:rsidRPr="002711CD">
              <w:t>Учреждения здравоохранения</w:t>
            </w:r>
          </w:p>
        </w:tc>
        <w:tc>
          <w:tcPr>
            <w:tcW w:w="1044" w:type="pct"/>
            <w:vAlign w:val="center"/>
          </w:tcPr>
          <w:p w:rsidR="00D77575" w:rsidRPr="00D949F9" w:rsidRDefault="00D77575" w:rsidP="00485799">
            <w:pPr>
              <w:jc w:val="center"/>
              <w:rPr>
                <w:highlight w:val="yellow"/>
              </w:rPr>
            </w:pPr>
            <w:r w:rsidRPr="002711CD">
              <w:t>Фельдшерско-акушерский пункт</w:t>
            </w:r>
          </w:p>
        </w:tc>
        <w:tc>
          <w:tcPr>
            <w:tcW w:w="797" w:type="pct"/>
            <w:vAlign w:val="center"/>
          </w:tcPr>
          <w:p w:rsidR="00D77575" w:rsidRPr="00D949F9" w:rsidRDefault="00D77575" w:rsidP="00485799">
            <w:pPr>
              <w:jc w:val="center"/>
              <w:rPr>
                <w:highlight w:val="yellow"/>
              </w:rPr>
            </w:pPr>
            <w:r w:rsidRPr="002711CD">
              <w:t>с. Старицкое</w:t>
            </w:r>
          </w:p>
        </w:tc>
        <w:tc>
          <w:tcPr>
            <w:tcW w:w="663" w:type="pct"/>
            <w:vAlign w:val="center"/>
          </w:tcPr>
          <w:p w:rsidR="00D77575" w:rsidRPr="00D949F9" w:rsidRDefault="00D77575" w:rsidP="00485799">
            <w:pPr>
              <w:jc w:val="center"/>
              <w:rPr>
                <w:highlight w:val="yellow"/>
              </w:rPr>
            </w:pPr>
            <w:r w:rsidRPr="002711CD">
              <w:t>1 объект</w:t>
            </w:r>
          </w:p>
        </w:tc>
        <w:tc>
          <w:tcPr>
            <w:tcW w:w="0" w:type="auto"/>
            <w:vMerge/>
            <w:vAlign w:val="center"/>
          </w:tcPr>
          <w:p w:rsidR="00D77575" w:rsidRPr="00D949F9" w:rsidRDefault="00D77575" w:rsidP="00485799">
            <w:pPr>
              <w:rPr>
                <w:highlight w:val="yellow"/>
              </w:rPr>
            </w:pPr>
          </w:p>
        </w:tc>
      </w:tr>
      <w:tr w:rsidR="00D77575" w:rsidRPr="00D949F9" w:rsidTr="00485799">
        <w:trPr>
          <w:trHeight w:val="691"/>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2711CD" w:rsidRDefault="00D77575" w:rsidP="00485799">
            <w:pPr>
              <w:jc w:val="center"/>
            </w:pPr>
          </w:p>
        </w:tc>
        <w:tc>
          <w:tcPr>
            <w:tcW w:w="1044" w:type="pct"/>
            <w:vAlign w:val="center"/>
          </w:tcPr>
          <w:p w:rsidR="00D77575" w:rsidRPr="00AA5DB2" w:rsidRDefault="00D77575" w:rsidP="002711CD">
            <w:pPr>
              <w:ind w:firstLine="98"/>
            </w:pPr>
            <w:r w:rsidRPr="00AA5DB2">
              <w:t>Амбулаторно-поликлинические учреждения</w:t>
            </w:r>
          </w:p>
          <w:p w:rsidR="00D77575" w:rsidRPr="002711CD" w:rsidRDefault="00D77575" w:rsidP="002711CD">
            <w:r w:rsidRPr="00AA5DB2">
              <w:t>(дневной стационар)</w:t>
            </w:r>
          </w:p>
        </w:tc>
        <w:tc>
          <w:tcPr>
            <w:tcW w:w="797" w:type="pct"/>
            <w:vAlign w:val="center"/>
          </w:tcPr>
          <w:p w:rsidR="00D77575" w:rsidRPr="00D949F9" w:rsidRDefault="00D77575" w:rsidP="00485799">
            <w:pPr>
              <w:jc w:val="center"/>
              <w:rPr>
                <w:highlight w:val="yellow"/>
              </w:rPr>
            </w:pPr>
            <w:r>
              <w:t>с</w:t>
            </w:r>
            <w:r w:rsidRPr="002711CD">
              <w:t>. Ключевка</w:t>
            </w:r>
          </w:p>
        </w:tc>
        <w:tc>
          <w:tcPr>
            <w:tcW w:w="663" w:type="pct"/>
            <w:vAlign w:val="center"/>
          </w:tcPr>
          <w:p w:rsidR="00D77575" w:rsidRPr="00D949F9" w:rsidRDefault="00D77575" w:rsidP="00485799">
            <w:pPr>
              <w:jc w:val="center"/>
              <w:rPr>
                <w:highlight w:val="yellow"/>
              </w:rPr>
            </w:pPr>
            <w:r w:rsidRPr="002711CD">
              <w:t>5 койко/мест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jc w:val="center"/>
              <w:rPr>
                <w:highlight w:val="yellow"/>
              </w:rPr>
            </w:pPr>
            <w:r w:rsidRPr="002711CD">
              <w:t>Фельдшерско-акушерский пункт</w:t>
            </w:r>
          </w:p>
        </w:tc>
        <w:tc>
          <w:tcPr>
            <w:tcW w:w="797" w:type="pct"/>
            <w:vAlign w:val="center"/>
          </w:tcPr>
          <w:p w:rsidR="00D77575" w:rsidRPr="00D949F9" w:rsidRDefault="00D77575" w:rsidP="00485799">
            <w:pPr>
              <w:jc w:val="center"/>
              <w:rPr>
                <w:highlight w:val="yellow"/>
              </w:rPr>
            </w:pPr>
            <w:r w:rsidRPr="003A7B9E">
              <w:t>с. Блюменталь</w:t>
            </w:r>
          </w:p>
        </w:tc>
        <w:tc>
          <w:tcPr>
            <w:tcW w:w="663" w:type="pct"/>
            <w:vAlign w:val="center"/>
          </w:tcPr>
          <w:p w:rsidR="00D77575" w:rsidRPr="00D949F9" w:rsidRDefault="00D77575" w:rsidP="00485799">
            <w:pPr>
              <w:jc w:val="center"/>
              <w:rPr>
                <w:highlight w:val="yellow"/>
              </w:rPr>
            </w:pPr>
            <w:r w:rsidRPr="003A7B9E">
              <w:t>1 объект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jc w:val="center"/>
              <w:rPr>
                <w:highlight w:val="yellow"/>
              </w:rPr>
            </w:pPr>
            <w:r w:rsidRPr="002711CD">
              <w:t>Фельдшерско-акушерский пункт</w:t>
            </w:r>
          </w:p>
        </w:tc>
        <w:tc>
          <w:tcPr>
            <w:tcW w:w="797" w:type="pct"/>
            <w:vAlign w:val="center"/>
          </w:tcPr>
          <w:p w:rsidR="00D77575" w:rsidRPr="00D949F9" w:rsidRDefault="00D77575" w:rsidP="00485799">
            <w:pPr>
              <w:jc w:val="center"/>
              <w:rPr>
                <w:highlight w:val="yellow"/>
              </w:rPr>
            </w:pPr>
            <w:r w:rsidRPr="003A7B9E">
              <w:t>с. Андреевка</w:t>
            </w:r>
          </w:p>
        </w:tc>
        <w:tc>
          <w:tcPr>
            <w:tcW w:w="663" w:type="pct"/>
            <w:vAlign w:val="center"/>
          </w:tcPr>
          <w:p w:rsidR="00D77575" w:rsidRPr="00D949F9" w:rsidRDefault="00D77575" w:rsidP="00485799">
            <w:pPr>
              <w:jc w:val="center"/>
              <w:rPr>
                <w:highlight w:val="yellow"/>
              </w:rPr>
            </w:pPr>
            <w:r w:rsidRPr="00AF64EC">
              <w:t>1 объект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1E71E7" w:rsidRDefault="00D77575" w:rsidP="00485799">
            <w:pPr>
              <w:jc w:val="center"/>
            </w:pPr>
            <w:r w:rsidRPr="001E71E7">
              <w:t>Аптека</w:t>
            </w:r>
          </w:p>
        </w:tc>
        <w:tc>
          <w:tcPr>
            <w:tcW w:w="797" w:type="pct"/>
            <w:vAlign w:val="center"/>
          </w:tcPr>
          <w:p w:rsidR="00D77575" w:rsidRPr="001E71E7" w:rsidRDefault="00D77575" w:rsidP="00485799">
            <w:pPr>
              <w:jc w:val="center"/>
            </w:pPr>
            <w:r w:rsidRPr="001E71E7">
              <w:t xml:space="preserve">с. </w:t>
            </w:r>
            <w:r>
              <w:t>Ключевка</w:t>
            </w:r>
          </w:p>
        </w:tc>
        <w:tc>
          <w:tcPr>
            <w:tcW w:w="663" w:type="pct"/>
            <w:vAlign w:val="center"/>
          </w:tcPr>
          <w:p w:rsidR="00D77575" w:rsidRPr="001E71E7" w:rsidRDefault="00D77575" w:rsidP="00485799">
            <w:pPr>
              <w:jc w:val="center"/>
            </w:pPr>
            <w:r w:rsidRPr="001E71E7">
              <w:t>1 объект</w:t>
            </w:r>
          </w:p>
        </w:tc>
        <w:tc>
          <w:tcPr>
            <w:tcW w:w="0" w:type="auto"/>
            <w:vMerge/>
            <w:vAlign w:val="center"/>
          </w:tcPr>
          <w:p w:rsidR="00D77575" w:rsidRPr="00D949F9" w:rsidRDefault="00D77575" w:rsidP="00485799">
            <w:pPr>
              <w:rPr>
                <w:highlight w:val="yellow"/>
              </w:rPr>
            </w:pPr>
          </w:p>
        </w:tc>
      </w:tr>
      <w:tr w:rsidR="00D77575" w:rsidRPr="00D949F9" w:rsidTr="00485799">
        <w:trPr>
          <w:trHeight w:val="385"/>
          <w:tblHeader/>
          <w:jc w:val="center"/>
        </w:trPr>
        <w:tc>
          <w:tcPr>
            <w:tcW w:w="0" w:type="auto"/>
            <w:vMerge/>
            <w:vAlign w:val="center"/>
          </w:tcPr>
          <w:p w:rsidR="00D77575" w:rsidRPr="00D949F9" w:rsidRDefault="00D77575" w:rsidP="00485799">
            <w:pPr>
              <w:rPr>
                <w:highlight w:val="yellow"/>
              </w:rPr>
            </w:pPr>
          </w:p>
        </w:tc>
        <w:tc>
          <w:tcPr>
            <w:tcW w:w="889" w:type="pct"/>
            <w:vMerge w:val="restart"/>
            <w:vAlign w:val="center"/>
          </w:tcPr>
          <w:p w:rsidR="00D77575" w:rsidRPr="0059241D" w:rsidRDefault="00D77575" w:rsidP="00485799">
            <w:pPr>
              <w:jc w:val="center"/>
            </w:pPr>
            <w:r w:rsidRPr="0059241D">
              <w:t>Учреждения</w:t>
            </w:r>
          </w:p>
          <w:p w:rsidR="00D77575" w:rsidRPr="00D949F9" w:rsidRDefault="00D77575" w:rsidP="00485799">
            <w:pPr>
              <w:jc w:val="center"/>
              <w:rPr>
                <w:highlight w:val="yellow"/>
              </w:rPr>
            </w:pPr>
            <w:r w:rsidRPr="0059241D">
              <w:t>культуры и искусства</w:t>
            </w:r>
          </w:p>
        </w:tc>
        <w:tc>
          <w:tcPr>
            <w:tcW w:w="1044" w:type="pct"/>
            <w:vAlign w:val="center"/>
          </w:tcPr>
          <w:p w:rsidR="00D77575" w:rsidRPr="0059241D" w:rsidRDefault="00D77575" w:rsidP="00485799">
            <w:pPr>
              <w:jc w:val="center"/>
            </w:pPr>
            <w:r w:rsidRPr="0059241D">
              <w:t>Клуб</w:t>
            </w:r>
          </w:p>
        </w:tc>
        <w:tc>
          <w:tcPr>
            <w:tcW w:w="797" w:type="pct"/>
            <w:vAlign w:val="center"/>
          </w:tcPr>
          <w:p w:rsidR="00D77575" w:rsidRPr="0059241D" w:rsidRDefault="00D77575" w:rsidP="00485799">
            <w:pPr>
              <w:jc w:val="center"/>
            </w:pPr>
            <w:r w:rsidRPr="0059241D">
              <w:t xml:space="preserve">с. </w:t>
            </w:r>
            <w:r>
              <w:t>Ключевка</w:t>
            </w:r>
          </w:p>
        </w:tc>
        <w:tc>
          <w:tcPr>
            <w:tcW w:w="663" w:type="pct"/>
            <w:vAlign w:val="center"/>
          </w:tcPr>
          <w:p w:rsidR="00D77575" w:rsidRPr="0059241D" w:rsidRDefault="00D77575" w:rsidP="00485799">
            <w:pPr>
              <w:jc w:val="center"/>
            </w:pPr>
            <w:r>
              <w:t>2</w:t>
            </w:r>
            <w:r w:rsidRPr="0059241D">
              <w:t>00 мест</w:t>
            </w:r>
          </w:p>
        </w:tc>
        <w:tc>
          <w:tcPr>
            <w:tcW w:w="718" w:type="pct"/>
            <w:vMerge w:val="restart"/>
            <w:vAlign w:val="center"/>
          </w:tcPr>
          <w:p w:rsidR="00D77575" w:rsidRPr="00D949F9" w:rsidRDefault="00D77575" w:rsidP="00485799">
            <w:pPr>
              <w:jc w:val="center"/>
              <w:rPr>
                <w:highlight w:val="yellow"/>
              </w:rPr>
            </w:pPr>
            <w:r w:rsidRPr="0059241D">
              <w:t>Местного значения муниципального района</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59241D" w:rsidRDefault="00D77575" w:rsidP="00485799">
            <w:pPr>
              <w:jc w:val="center"/>
            </w:pPr>
            <w:r w:rsidRPr="0059241D">
              <w:t xml:space="preserve">Библиотека с читальным залом </w:t>
            </w:r>
          </w:p>
        </w:tc>
        <w:tc>
          <w:tcPr>
            <w:tcW w:w="797" w:type="pct"/>
            <w:vAlign w:val="center"/>
          </w:tcPr>
          <w:p w:rsidR="00D77575" w:rsidRPr="0059241D" w:rsidRDefault="00D77575" w:rsidP="00485799">
            <w:pPr>
              <w:jc w:val="center"/>
            </w:pPr>
            <w:r w:rsidRPr="0059241D">
              <w:t>с. Ключевка</w:t>
            </w:r>
          </w:p>
        </w:tc>
        <w:tc>
          <w:tcPr>
            <w:tcW w:w="663" w:type="pct"/>
            <w:vAlign w:val="center"/>
          </w:tcPr>
          <w:p w:rsidR="00D77575" w:rsidRPr="0059241D" w:rsidRDefault="00D77575" w:rsidP="00485799">
            <w:pPr>
              <w:jc w:val="center"/>
            </w:pPr>
            <w:r w:rsidRPr="0059241D">
              <w:t>н/д</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59241D" w:rsidRDefault="00D77575" w:rsidP="00485799">
            <w:pPr>
              <w:jc w:val="center"/>
            </w:pPr>
            <w:r w:rsidRPr="0059241D">
              <w:t>Клуб</w:t>
            </w:r>
          </w:p>
        </w:tc>
        <w:tc>
          <w:tcPr>
            <w:tcW w:w="797" w:type="pct"/>
            <w:vAlign w:val="center"/>
          </w:tcPr>
          <w:p w:rsidR="00D77575" w:rsidRPr="0059241D" w:rsidRDefault="00D77575" w:rsidP="00485799">
            <w:pPr>
              <w:jc w:val="center"/>
            </w:pPr>
            <w:r w:rsidRPr="0059241D">
              <w:t xml:space="preserve">с. </w:t>
            </w:r>
            <w:r>
              <w:t>Старицкое</w:t>
            </w:r>
          </w:p>
        </w:tc>
        <w:tc>
          <w:tcPr>
            <w:tcW w:w="663" w:type="pct"/>
            <w:vAlign w:val="center"/>
          </w:tcPr>
          <w:p w:rsidR="00D77575" w:rsidRPr="0059241D" w:rsidRDefault="00D77575" w:rsidP="00485799">
            <w:pPr>
              <w:jc w:val="center"/>
            </w:pPr>
            <w:r>
              <w:t>50</w:t>
            </w:r>
            <w:r w:rsidRPr="0059241D">
              <w:t xml:space="preserve"> мест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6F4F17" w:rsidRDefault="00D77575" w:rsidP="00485799">
            <w:pPr>
              <w:jc w:val="center"/>
            </w:pPr>
            <w:r w:rsidRPr="006F4F17">
              <w:t>Клуб</w:t>
            </w:r>
          </w:p>
        </w:tc>
        <w:tc>
          <w:tcPr>
            <w:tcW w:w="797" w:type="pct"/>
            <w:vAlign w:val="center"/>
          </w:tcPr>
          <w:p w:rsidR="00D77575" w:rsidRPr="00D949F9" w:rsidRDefault="00D77575" w:rsidP="00485799">
            <w:pPr>
              <w:jc w:val="center"/>
              <w:rPr>
                <w:highlight w:val="yellow"/>
              </w:rPr>
            </w:pPr>
            <w:r w:rsidRPr="0059241D">
              <w:t xml:space="preserve">с. </w:t>
            </w:r>
            <w:r>
              <w:t>Блюменталь</w:t>
            </w:r>
          </w:p>
        </w:tc>
        <w:tc>
          <w:tcPr>
            <w:tcW w:w="663" w:type="pct"/>
            <w:vAlign w:val="center"/>
          </w:tcPr>
          <w:p w:rsidR="00D77575" w:rsidRPr="00D949F9" w:rsidRDefault="00D77575" w:rsidP="00485799">
            <w:pPr>
              <w:jc w:val="center"/>
              <w:rPr>
                <w:highlight w:val="yellow"/>
              </w:rPr>
            </w:pPr>
            <w:r w:rsidRPr="0059241D">
              <w:t>50 мест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6F4F17" w:rsidRDefault="00D77575" w:rsidP="00485799">
            <w:pPr>
              <w:jc w:val="center"/>
            </w:pPr>
            <w:r w:rsidRPr="006F4F17">
              <w:t>Клуб</w:t>
            </w:r>
          </w:p>
        </w:tc>
        <w:tc>
          <w:tcPr>
            <w:tcW w:w="797" w:type="pct"/>
            <w:vAlign w:val="center"/>
          </w:tcPr>
          <w:p w:rsidR="00D77575" w:rsidRPr="0059241D" w:rsidRDefault="00D77575" w:rsidP="00485799">
            <w:pPr>
              <w:jc w:val="center"/>
            </w:pPr>
            <w:r w:rsidRPr="0059241D">
              <w:t>с. Андреевка</w:t>
            </w:r>
          </w:p>
        </w:tc>
        <w:tc>
          <w:tcPr>
            <w:tcW w:w="663" w:type="pct"/>
            <w:vAlign w:val="center"/>
          </w:tcPr>
          <w:p w:rsidR="00D77575" w:rsidRPr="0059241D" w:rsidRDefault="00D77575" w:rsidP="00485799">
            <w:pPr>
              <w:jc w:val="center"/>
            </w:pPr>
            <w:r w:rsidRPr="0059241D">
              <w:t>10 мест</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Align w:val="center"/>
          </w:tcPr>
          <w:p w:rsidR="00D77575" w:rsidRPr="00D949F9" w:rsidRDefault="00D77575" w:rsidP="00485799">
            <w:pPr>
              <w:jc w:val="center"/>
              <w:rPr>
                <w:highlight w:val="yellow"/>
              </w:rPr>
            </w:pPr>
            <w:r w:rsidRPr="003F1D1E">
              <w:t>Физкультурно-спортивные сооружения</w:t>
            </w:r>
          </w:p>
        </w:tc>
        <w:tc>
          <w:tcPr>
            <w:tcW w:w="1044" w:type="pct"/>
            <w:vAlign w:val="center"/>
          </w:tcPr>
          <w:p w:rsidR="00D77575" w:rsidRPr="003F1D1E" w:rsidRDefault="00D77575" w:rsidP="00485799">
            <w:pPr>
              <w:jc w:val="center"/>
            </w:pPr>
            <w:r w:rsidRPr="003F1D1E">
              <w:t>Плоскостные спортивные</w:t>
            </w:r>
          </w:p>
          <w:p w:rsidR="00D77575" w:rsidRPr="00D949F9" w:rsidRDefault="00D77575" w:rsidP="00485799">
            <w:pPr>
              <w:jc w:val="center"/>
              <w:rPr>
                <w:highlight w:val="yellow"/>
              </w:rPr>
            </w:pPr>
            <w:r w:rsidRPr="003F1D1E">
              <w:t>сооружения</w:t>
            </w:r>
          </w:p>
        </w:tc>
        <w:tc>
          <w:tcPr>
            <w:tcW w:w="797" w:type="pct"/>
            <w:vAlign w:val="center"/>
          </w:tcPr>
          <w:p w:rsidR="00D77575" w:rsidRPr="00D949F9" w:rsidRDefault="00D77575" w:rsidP="00485799">
            <w:pPr>
              <w:jc w:val="center"/>
              <w:rPr>
                <w:highlight w:val="yellow"/>
              </w:rPr>
            </w:pPr>
            <w:r w:rsidRPr="003F1D1E">
              <w:t>с. Ключевка</w:t>
            </w:r>
          </w:p>
        </w:tc>
        <w:tc>
          <w:tcPr>
            <w:tcW w:w="663" w:type="pct"/>
            <w:vAlign w:val="center"/>
          </w:tcPr>
          <w:p w:rsidR="00D77575" w:rsidRPr="00D949F9" w:rsidRDefault="00D77575" w:rsidP="00485799">
            <w:pPr>
              <w:jc w:val="center"/>
              <w:rPr>
                <w:highlight w:val="yellow"/>
              </w:rPr>
            </w:pPr>
            <w:r w:rsidRPr="003F1D1E">
              <w:t>0,2 га</w:t>
            </w:r>
          </w:p>
        </w:tc>
        <w:tc>
          <w:tcPr>
            <w:tcW w:w="0" w:type="auto"/>
            <w:vMerge w:val="restart"/>
            <w:vAlign w:val="center"/>
          </w:tcPr>
          <w:p w:rsidR="00D77575" w:rsidRPr="00D949F9" w:rsidRDefault="00D77575" w:rsidP="00485799">
            <w:pPr>
              <w:jc w:val="center"/>
              <w:rPr>
                <w:highlight w:val="yellow"/>
              </w:rPr>
            </w:pPr>
            <w:r w:rsidRPr="003F1D1E">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restart"/>
            <w:vAlign w:val="center"/>
          </w:tcPr>
          <w:p w:rsidR="00D77575" w:rsidRPr="00D949F9" w:rsidRDefault="00D77575" w:rsidP="00485799">
            <w:pPr>
              <w:jc w:val="center"/>
              <w:rPr>
                <w:highlight w:val="yellow"/>
              </w:rPr>
            </w:pPr>
            <w:r w:rsidRPr="003F1D1E">
              <w:t>Учреждения и предприятия бытового  и коммунального обслуживания</w:t>
            </w:r>
          </w:p>
        </w:tc>
        <w:tc>
          <w:tcPr>
            <w:tcW w:w="1044" w:type="pct"/>
            <w:vAlign w:val="center"/>
          </w:tcPr>
          <w:p w:rsidR="00D77575" w:rsidRPr="003F1D1E" w:rsidRDefault="00D77575" w:rsidP="00485799">
            <w:pPr>
              <w:jc w:val="center"/>
            </w:pPr>
            <w:r w:rsidRPr="003F1D1E">
              <w:t>Баня</w:t>
            </w:r>
          </w:p>
          <w:p w:rsidR="00D77575" w:rsidRPr="00D949F9" w:rsidRDefault="00D77575" w:rsidP="00485799">
            <w:pPr>
              <w:jc w:val="center"/>
              <w:rPr>
                <w:highlight w:val="yellow"/>
              </w:rPr>
            </w:pPr>
          </w:p>
        </w:tc>
        <w:tc>
          <w:tcPr>
            <w:tcW w:w="797" w:type="pct"/>
            <w:vAlign w:val="center"/>
          </w:tcPr>
          <w:p w:rsidR="00D77575" w:rsidRPr="00D563A5" w:rsidRDefault="00D77575" w:rsidP="00485799">
            <w:pPr>
              <w:jc w:val="center"/>
            </w:pPr>
            <w:r w:rsidRPr="00D563A5">
              <w:t>с. Ключевка</w:t>
            </w:r>
          </w:p>
        </w:tc>
        <w:tc>
          <w:tcPr>
            <w:tcW w:w="663" w:type="pct"/>
            <w:vAlign w:val="center"/>
          </w:tcPr>
          <w:p w:rsidR="00D77575" w:rsidRPr="00D563A5" w:rsidRDefault="00D77575" w:rsidP="00485799">
            <w:pPr>
              <w:jc w:val="center"/>
            </w:pPr>
            <w:r w:rsidRPr="00D563A5">
              <w:t>10 мест</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ign w:val="center"/>
          </w:tcPr>
          <w:p w:rsidR="00D77575" w:rsidRPr="003F1D1E" w:rsidRDefault="00D77575" w:rsidP="00485799">
            <w:pPr>
              <w:jc w:val="center"/>
            </w:pPr>
          </w:p>
        </w:tc>
        <w:tc>
          <w:tcPr>
            <w:tcW w:w="1044" w:type="pct"/>
            <w:vAlign w:val="center"/>
          </w:tcPr>
          <w:p w:rsidR="00D77575" w:rsidRPr="003F1D1E" w:rsidRDefault="00D77575" w:rsidP="00485799">
            <w:pPr>
              <w:jc w:val="center"/>
            </w:pPr>
            <w:r>
              <w:t>Баня</w:t>
            </w:r>
          </w:p>
        </w:tc>
        <w:tc>
          <w:tcPr>
            <w:tcW w:w="797" w:type="pct"/>
            <w:vAlign w:val="center"/>
          </w:tcPr>
          <w:p w:rsidR="00D77575" w:rsidRPr="00D563A5" w:rsidRDefault="00D77575" w:rsidP="00485799">
            <w:pPr>
              <w:jc w:val="center"/>
            </w:pPr>
            <w:r>
              <w:t>с. Блюменталь</w:t>
            </w:r>
          </w:p>
        </w:tc>
        <w:tc>
          <w:tcPr>
            <w:tcW w:w="663" w:type="pct"/>
            <w:vAlign w:val="center"/>
          </w:tcPr>
          <w:p w:rsidR="00D77575" w:rsidRPr="00D563A5" w:rsidRDefault="00D77575" w:rsidP="00485799">
            <w:pPr>
              <w:jc w:val="center"/>
            </w:pPr>
            <w:r>
              <w:t>5 мест</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D949F9" w:rsidRDefault="00D77575" w:rsidP="00485799">
            <w:pPr>
              <w:jc w:val="center"/>
              <w:rPr>
                <w:highlight w:val="yellow"/>
              </w:rPr>
            </w:pPr>
            <w:r w:rsidRPr="004E0293">
              <w:t>Пожарное депо</w:t>
            </w:r>
          </w:p>
        </w:tc>
        <w:tc>
          <w:tcPr>
            <w:tcW w:w="797" w:type="pct"/>
            <w:vAlign w:val="center"/>
          </w:tcPr>
          <w:p w:rsidR="00D77575" w:rsidRPr="004E0293" w:rsidRDefault="00D77575" w:rsidP="00485799">
            <w:pPr>
              <w:jc w:val="center"/>
            </w:pPr>
            <w:r w:rsidRPr="004E0293">
              <w:t>с. Ключевка</w:t>
            </w:r>
          </w:p>
        </w:tc>
        <w:tc>
          <w:tcPr>
            <w:tcW w:w="663" w:type="pct"/>
            <w:vAlign w:val="center"/>
          </w:tcPr>
          <w:p w:rsidR="00D77575" w:rsidRPr="004E0293" w:rsidRDefault="00D77575" w:rsidP="00485799">
            <w:pPr>
              <w:jc w:val="center"/>
            </w:pPr>
            <w:r w:rsidRPr="004E0293">
              <w:t>2 объект</w:t>
            </w:r>
          </w:p>
        </w:tc>
        <w:tc>
          <w:tcPr>
            <w:tcW w:w="718" w:type="pct"/>
            <w:vAlign w:val="center"/>
          </w:tcPr>
          <w:p w:rsidR="00D77575" w:rsidRPr="004E0293" w:rsidRDefault="00D77575" w:rsidP="00485799">
            <w:pPr>
              <w:jc w:val="center"/>
              <w:rPr>
                <w:vertAlign w:val="superscript"/>
              </w:rPr>
            </w:pPr>
            <w:r w:rsidRPr="004E0293">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restart"/>
            <w:vAlign w:val="center"/>
          </w:tcPr>
          <w:p w:rsidR="00D77575" w:rsidRPr="00D949F9" w:rsidRDefault="00D77575" w:rsidP="00485799">
            <w:pPr>
              <w:jc w:val="center"/>
              <w:rPr>
                <w:highlight w:val="yellow"/>
              </w:rPr>
            </w:pPr>
            <w:r w:rsidRPr="004E0293">
              <w:t>Предприятия торговли и общественного питания</w:t>
            </w:r>
          </w:p>
        </w:tc>
        <w:tc>
          <w:tcPr>
            <w:tcW w:w="1044" w:type="pct"/>
            <w:vAlign w:val="center"/>
          </w:tcPr>
          <w:p w:rsidR="00D77575" w:rsidRPr="004E0293" w:rsidRDefault="00D77575" w:rsidP="00485799">
            <w:pPr>
              <w:jc w:val="center"/>
            </w:pPr>
            <w:r w:rsidRPr="004E0293">
              <w:t>Предприятие общественного питания</w:t>
            </w:r>
          </w:p>
        </w:tc>
        <w:tc>
          <w:tcPr>
            <w:tcW w:w="797" w:type="pct"/>
            <w:vAlign w:val="center"/>
          </w:tcPr>
          <w:p w:rsidR="00D77575" w:rsidRPr="00D949F9" w:rsidRDefault="00D77575" w:rsidP="00485799">
            <w:pPr>
              <w:jc w:val="center"/>
              <w:rPr>
                <w:highlight w:val="yellow"/>
              </w:rPr>
            </w:pPr>
            <w:r w:rsidRPr="004E0293">
              <w:t>с. Ключевка</w:t>
            </w:r>
          </w:p>
        </w:tc>
        <w:tc>
          <w:tcPr>
            <w:tcW w:w="663" w:type="pct"/>
            <w:vAlign w:val="center"/>
          </w:tcPr>
          <w:p w:rsidR="00D77575" w:rsidRPr="00D949F9" w:rsidRDefault="00D77575" w:rsidP="00485799">
            <w:pPr>
              <w:jc w:val="center"/>
              <w:rPr>
                <w:highlight w:val="yellow"/>
              </w:rPr>
            </w:pPr>
            <w:r w:rsidRPr="00C73528">
              <w:rPr>
                <w:sz w:val="22"/>
                <w:szCs w:val="22"/>
              </w:rPr>
              <w:t>100</w:t>
            </w:r>
            <w:r w:rsidRPr="00C73528">
              <w:t xml:space="preserve"> посадочных мест</w:t>
            </w:r>
          </w:p>
        </w:tc>
        <w:tc>
          <w:tcPr>
            <w:tcW w:w="718" w:type="pct"/>
            <w:vMerge w:val="restart"/>
            <w:vAlign w:val="center"/>
          </w:tcPr>
          <w:p w:rsidR="00D77575" w:rsidRPr="00D949F9" w:rsidRDefault="00D77575" w:rsidP="00485799">
            <w:pPr>
              <w:jc w:val="center"/>
              <w:rPr>
                <w:highlight w:val="yellow"/>
              </w:rPr>
            </w:pPr>
            <w:r w:rsidRPr="00F50919">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4E0293" w:rsidRDefault="00D77575" w:rsidP="00485799">
            <w:pPr>
              <w:jc w:val="center"/>
            </w:pPr>
            <w:r w:rsidRPr="004E0293">
              <w:t>Предприятие общественного питания</w:t>
            </w:r>
          </w:p>
        </w:tc>
        <w:tc>
          <w:tcPr>
            <w:tcW w:w="797" w:type="pct"/>
            <w:vAlign w:val="center"/>
          </w:tcPr>
          <w:p w:rsidR="00D77575" w:rsidRPr="00D949F9" w:rsidRDefault="00D77575" w:rsidP="00485799">
            <w:pPr>
              <w:jc w:val="center"/>
              <w:rPr>
                <w:highlight w:val="yellow"/>
              </w:rPr>
            </w:pPr>
            <w:r w:rsidRPr="00B377F3">
              <w:t>с. Старицкое</w:t>
            </w:r>
          </w:p>
        </w:tc>
        <w:tc>
          <w:tcPr>
            <w:tcW w:w="663" w:type="pct"/>
            <w:vAlign w:val="center"/>
          </w:tcPr>
          <w:p w:rsidR="00D77575" w:rsidRPr="00D949F9" w:rsidRDefault="00D77575" w:rsidP="00485799">
            <w:pPr>
              <w:jc w:val="center"/>
              <w:rPr>
                <w:highlight w:val="yellow"/>
              </w:rPr>
            </w:pPr>
            <w:r w:rsidRPr="00B377F3">
              <w:t>25 посадочных мест</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4E0293" w:rsidRDefault="00D77575" w:rsidP="00485799">
            <w:pPr>
              <w:jc w:val="center"/>
            </w:pPr>
            <w:r w:rsidRPr="004E0293">
              <w:t>Предприятие общественного питания</w:t>
            </w:r>
          </w:p>
        </w:tc>
        <w:tc>
          <w:tcPr>
            <w:tcW w:w="797" w:type="pct"/>
            <w:vAlign w:val="center"/>
          </w:tcPr>
          <w:p w:rsidR="00D77575" w:rsidRPr="00B377F3" w:rsidRDefault="00D77575" w:rsidP="00485799">
            <w:pPr>
              <w:jc w:val="center"/>
            </w:pPr>
            <w:r w:rsidRPr="00B377F3">
              <w:t xml:space="preserve">с. </w:t>
            </w:r>
            <w:r>
              <w:t>Блюменталь</w:t>
            </w:r>
          </w:p>
        </w:tc>
        <w:tc>
          <w:tcPr>
            <w:tcW w:w="663" w:type="pct"/>
            <w:vAlign w:val="center"/>
          </w:tcPr>
          <w:p w:rsidR="00D77575" w:rsidRPr="00D949F9" w:rsidRDefault="00D77575" w:rsidP="00485799">
            <w:pPr>
              <w:jc w:val="center"/>
              <w:rPr>
                <w:highlight w:val="yellow"/>
              </w:rPr>
            </w:pPr>
            <w:r w:rsidRPr="00B377F3">
              <w:t>15 посадочных мест</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4E0293" w:rsidRDefault="00D77575" w:rsidP="00485799">
            <w:pPr>
              <w:jc w:val="center"/>
            </w:pPr>
            <w:r w:rsidRPr="004E0293">
              <w:t>Предприятие общественного питания</w:t>
            </w:r>
          </w:p>
        </w:tc>
        <w:tc>
          <w:tcPr>
            <w:tcW w:w="797" w:type="pct"/>
            <w:vAlign w:val="center"/>
          </w:tcPr>
          <w:p w:rsidR="00D77575" w:rsidRPr="00B377F3" w:rsidRDefault="00D77575" w:rsidP="00485799">
            <w:pPr>
              <w:jc w:val="center"/>
            </w:pPr>
            <w:r w:rsidRPr="00B377F3">
              <w:t xml:space="preserve">с. </w:t>
            </w:r>
            <w:r>
              <w:t>Андреевка</w:t>
            </w:r>
          </w:p>
        </w:tc>
        <w:tc>
          <w:tcPr>
            <w:tcW w:w="663" w:type="pct"/>
            <w:vAlign w:val="center"/>
          </w:tcPr>
          <w:p w:rsidR="00D77575" w:rsidRPr="00D949F9" w:rsidRDefault="00D77575" w:rsidP="00485799">
            <w:pPr>
              <w:jc w:val="center"/>
              <w:rPr>
                <w:highlight w:val="yellow"/>
              </w:rPr>
            </w:pPr>
            <w:r w:rsidRPr="00B377F3">
              <w:t>10 посадочных мест</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163D28" w:rsidRDefault="00D77575" w:rsidP="00485799">
            <w:pPr>
              <w:jc w:val="center"/>
            </w:pPr>
            <w:r w:rsidRPr="00163D28">
              <w:t xml:space="preserve">Магазины смешанных товаров </w:t>
            </w:r>
          </w:p>
        </w:tc>
        <w:tc>
          <w:tcPr>
            <w:tcW w:w="797" w:type="pct"/>
            <w:vAlign w:val="center"/>
          </w:tcPr>
          <w:p w:rsidR="00D77575" w:rsidRPr="00D949F9" w:rsidRDefault="00D77575" w:rsidP="00485799">
            <w:pPr>
              <w:jc w:val="center"/>
              <w:rPr>
                <w:highlight w:val="yellow"/>
              </w:rPr>
            </w:pPr>
            <w:r w:rsidRPr="004E0293">
              <w:t>с. Ключевка</w:t>
            </w:r>
          </w:p>
        </w:tc>
        <w:tc>
          <w:tcPr>
            <w:tcW w:w="663" w:type="pct"/>
            <w:vAlign w:val="center"/>
          </w:tcPr>
          <w:p w:rsidR="00D77575" w:rsidRPr="006D431D" w:rsidRDefault="00D77575" w:rsidP="00485799">
            <w:pPr>
              <w:jc w:val="center"/>
            </w:pPr>
            <w:r w:rsidRPr="006D431D">
              <w:t>300 м</w:t>
            </w:r>
            <w:r>
              <w:t>²</w:t>
            </w:r>
          </w:p>
        </w:tc>
        <w:tc>
          <w:tcPr>
            <w:tcW w:w="0" w:type="auto"/>
            <w:vMerge/>
            <w:vAlign w:val="center"/>
          </w:tcPr>
          <w:p w:rsidR="00D77575" w:rsidRPr="00D949F9" w:rsidRDefault="00D77575" w:rsidP="00485799">
            <w:pPr>
              <w:rPr>
                <w:highlight w:val="yellow"/>
              </w:rPr>
            </w:pPr>
          </w:p>
        </w:tc>
      </w:tr>
      <w:tr w:rsidR="00D77575" w:rsidRPr="00D949F9" w:rsidTr="00485799">
        <w:trPr>
          <w:trHeight w:val="354"/>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163D28" w:rsidRDefault="00D77575" w:rsidP="00485799">
            <w:pPr>
              <w:jc w:val="center"/>
            </w:pPr>
            <w:r w:rsidRPr="00163D28">
              <w:t>Магазины смешанных товаров</w:t>
            </w:r>
          </w:p>
        </w:tc>
        <w:tc>
          <w:tcPr>
            <w:tcW w:w="0" w:type="auto"/>
            <w:vAlign w:val="center"/>
          </w:tcPr>
          <w:p w:rsidR="00D77575" w:rsidRPr="00D949F9" w:rsidRDefault="00D77575" w:rsidP="00485799">
            <w:pPr>
              <w:rPr>
                <w:highlight w:val="yellow"/>
              </w:rPr>
            </w:pPr>
            <w:r>
              <w:t xml:space="preserve">       </w:t>
            </w:r>
            <w:r w:rsidRPr="00B377F3">
              <w:t>с. Старицкое</w:t>
            </w:r>
          </w:p>
        </w:tc>
        <w:tc>
          <w:tcPr>
            <w:tcW w:w="663" w:type="pct"/>
            <w:vAlign w:val="center"/>
          </w:tcPr>
          <w:p w:rsidR="00D77575" w:rsidRPr="006D431D" w:rsidRDefault="00D77575" w:rsidP="00485799">
            <w:pPr>
              <w:jc w:val="center"/>
            </w:pPr>
            <w:r w:rsidRPr="006D431D">
              <w:t>168 м</w:t>
            </w:r>
            <w:r>
              <w:t>²</w:t>
            </w:r>
          </w:p>
        </w:tc>
        <w:tc>
          <w:tcPr>
            <w:tcW w:w="0" w:type="auto"/>
            <w:vMerge/>
            <w:vAlign w:val="center"/>
          </w:tcPr>
          <w:p w:rsidR="00D77575" w:rsidRPr="00D949F9" w:rsidRDefault="00D77575" w:rsidP="00485799">
            <w:pPr>
              <w:rPr>
                <w:highlight w:val="yellow"/>
              </w:rPr>
            </w:pPr>
          </w:p>
        </w:tc>
      </w:tr>
      <w:tr w:rsidR="00D77575" w:rsidRPr="00D949F9" w:rsidTr="000A28A3">
        <w:trPr>
          <w:trHeight w:val="354"/>
          <w:tblHeader/>
          <w:jc w:val="center"/>
        </w:trPr>
        <w:tc>
          <w:tcPr>
            <w:tcW w:w="0" w:type="auto"/>
            <w:vMerge w:val="restart"/>
            <w:tcBorders>
              <w:top w:val="nil"/>
            </w:tcBorders>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jc w:val="center"/>
              <w:rPr>
                <w:highlight w:val="yellow"/>
              </w:rPr>
            </w:pPr>
            <w:r w:rsidRPr="00163D28">
              <w:t>Магазины смешанных товаров</w:t>
            </w:r>
          </w:p>
        </w:tc>
        <w:tc>
          <w:tcPr>
            <w:tcW w:w="0" w:type="auto"/>
            <w:vAlign w:val="center"/>
          </w:tcPr>
          <w:p w:rsidR="00D77575" w:rsidRPr="00D949F9" w:rsidRDefault="00D77575" w:rsidP="00485799">
            <w:pPr>
              <w:rPr>
                <w:highlight w:val="yellow"/>
              </w:rPr>
            </w:pPr>
            <w:r>
              <w:t xml:space="preserve">      </w:t>
            </w:r>
            <w:r w:rsidRPr="00B377F3">
              <w:t xml:space="preserve">с. </w:t>
            </w:r>
            <w:r>
              <w:t>Блюменталь</w:t>
            </w:r>
          </w:p>
        </w:tc>
        <w:tc>
          <w:tcPr>
            <w:tcW w:w="663" w:type="pct"/>
            <w:vAlign w:val="center"/>
          </w:tcPr>
          <w:p w:rsidR="00D77575" w:rsidRPr="006D431D" w:rsidRDefault="00D77575" w:rsidP="00485799">
            <w:pPr>
              <w:jc w:val="center"/>
            </w:pPr>
            <w:r w:rsidRPr="006D431D">
              <w:t>92 м</w:t>
            </w:r>
            <w:r>
              <w:t>²</w:t>
            </w:r>
          </w:p>
        </w:tc>
        <w:tc>
          <w:tcPr>
            <w:tcW w:w="0" w:type="auto"/>
            <w:vMerge/>
            <w:vAlign w:val="center"/>
          </w:tcPr>
          <w:p w:rsidR="00D77575" w:rsidRPr="00D949F9" w:rsidRDefault="00D77575" w:rsidP="00485799">
            <w:pPr>
              <w:rPr>
                <w:highlight w:val="yellow"/>
              </w:rPr>
            </w:pPr>
          </w:p>
        </w:tc>
      </w:tr>
      <w:tr w:rsidR="00D77575" w:rsidRPr="00D949F9" w:rsidTr="000A28A3">
        <w:trPr>
          <w:trHeight w:val="354"/>
          <w:tblHeader/>
          <w:jc w:val="center"/>
        </w:trPr>
        <w:tc>
          <w:tcPr>
            <w:tcW w:w="0" w:type="auto"/>
            <w:vMerge/>
            <w:tcBorders>
              <w:top w:val="nil"/>
            </w:tcBorders>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jc w:val="center"/>
              <w:rPr>
                <w:highlight w:val="yellow"/>
              </w:rPr>
            </w:pPr>
            <w:r w:rsidRPr="00163D28">
              <w:t>Магазины смешанных товаров</w:t>
            </w:r>
          </w:p>
        </w:tc>
        <w:tc>
          <w:tcPr>
            <w:tcW w:w="0" w:type="auto"/>
            <w:vAlign w:val="center"/>
          </w:tcPr>
          <w:p w:rsidR="00D77575" w:rsidRPr="00D949F9" w:rsidRDefault="00D77575" w:rsidP="00485799">
            <w:pPr>
              <w:rPr>
                <w:highlight w:val="yellow"/>
              </w:rPr>
            </w:pPr>
            <w:r>
              <w:t xml:space="preserve">       </w:t>
            </w:r>
            <w:r w:rsidRPr="00B377F3">
              <w:t xml:space="preserve">с. </w:t>
            </w:r>
            <w:r>
              <w:t>Андреевка</w:t>
            </w:r>
          </w:p>
        </w:tc>
        <w:tc>
          <w:tcPr>
            <w:tcW w:w="663" w:type="pct"/>
            <w:vAlign w:val="center"/>
          </w:tcPr>
          <w:p w:rsidR="00D77575" w:rsidRPr="006D431D" w:rsidRDefault="00D77575" w:rsidP="00485799">
            <w:pPr>
              <w:jc w:val="center"/>
            </w:pPr>
            <w:r w:rsidRPr="006D431D">
              <w:t>50 м</w:t>
            </w:r>
            <w:r>
              <w:t>²</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restart"/>
            <w:vAlign w:val="center"/>
          </w:tcPr>
          <w:p w:rsidR="00D77575" w:rsidRPr="00067BF8" w:rsidRDefault="00D77575" w:rsidP="00485799">
            <w:pPr>
              <w:jc w:val="center"/>
            </w:pPr>
            <w:r w:rsidRPr="00067BF8">
              <w:t xml:space="preserve">Зона транспортной </w:t>
            </w:r>
          </w:p>
          <w:p w:rsidR="00D77575" w:rsidRPr="00067BF8" w:rsidRDefault="00D77575" w:rsidP="00485799">
            <w:pPr>
              <w:jc w:val="center"/>
            </w:pPr>
            <w:r w:rsidRPr="00067BF8">
              <w:t>и инженерной инфраструктур</w:t>
            </w:r>
          </w:p>
          <w:p w:rsidR="00D77575" w:rsidRPr="00D949F9" w:rsidRDefault="00D77575" w:rsidP="00485799">
            <w:pPr>
              <w:jc w:val="center"/>
              <w:rPr>
                <w:highlight w:val="yellow"/>
              </w:rPr>
            </w:pPr>
            <w:r w:rsidRPr="00067BF8">
              <w:t>(58,98 га)</w:t>
            </w:r>
          </w:p>
        </w:tc>
        <w:tc>
          <w:tcPr>
            <w:tcW w:w="889" w:type="pct"/>
            <w:vMerge w:val="restart"/>
            <w:vAlign w:val="center"/>
          </w:tcPr>
          <w:p w:rsidR="00D77575" w:rsidRPr="00D949F9" w:rsidRDefault="00D77575" w:rsidP="00485799">
            <w:pPr>
              <w:jc w:val="center"/>
              <w:rPr>
                <w:highlight w:val="yellow"/>
              </w:rPr>
            </w:pPr>
            <w:r w:rsidRPr="0070288E">
              <w:t>Сооружения и устройства для хранения и обслуживания транспортных средств</w:t>
            </w:r>
          </w:p>
        </w:tc>
        <w:tc>
          <w:tcPr>
            <w:tcW w:w="1044" w:type="pct"/>
            <w:vAlign w:val="center"/>
          </w:tcPr>
          <w:p w:rsidR="00D77575" w:rsidRPr="0070288E" w:rsidRDefault="00D77575" w:rsidP="00485799">
            <w:pPr>
              <w:jc w:val="center"/>
            </w:pPr>
            <w:r w:rsidRPr="0070288E">
              <w:t xml:space="preserve">Автозаправочная </w:t>
            </w:r>
          </w:p>
          <w:p w:rsidR="00D77575" w:rsidRPr="0070288E" w:rsidRDefault="00D77575" w:rsidP="00485799">
            <w:pPr>
              <w:jc w:val="center"/>
            </w:pPr>
            <w:r w:rsidRPr="0070288E">
              <w:t>станция</w:t>
            </w:r>
          </w:p>
        </w:tc>
        <w:tc>
          <w:tcPr>
            <w:tcW w:w="797" w:type="pct"/>
            <w:vMerge w:val="restart"/>
            <w:vAlign w:val="center"/>
          </w:tcPr>
          <w:p w:rsidR="00D77575" w:rsidRPr="00D949F9" w:rsidRDefault="00D77575" w:rsidP="00485799">
            <w:pPr>
              <w:jc w:val="center"/>
              <w:rPr>
                <w:highlight w:val="yellow"/>
              </w:rPr>
            </w:pPr>
            <w:r w:rsidRPr="000B1C0D">
              <w:t>с. Ключевка</w:t>
            </w:r>
          </w:p>
        </w:tc>
        <w:tc>
          <w:tcPr>
            <w:tcW w:w="663" w:type="pct"/>
            <w:vAlign w:val="center"/>
          </w:tcPr>
          <w:p w:rsidR="00D77575" w:rsidRPr="0049609C" w:rsidRDefault="00D77575" w:rsidP="00485799">
            <w:pPr>
              <w:jc w:val="center"/>
            </w:pPr>
            <w:r w:rsidRPr="0049609C">
              <w:t>2 колонки</w:t>
            </w:r>
          </w:p>
        </w:tc>
        <w:tc>
          <w:tcPr>
            <w:tcW w:w="718" w:type="pct"/>
            <w:vMerge w:val="restart"/>
            <w:vAlign w:val="center"/>
          </w:tcPr>
          <w:p w:rsidR="00D77575" w:rsidRPr="0049609C" w:rsidRDefault="00D77575" w:rsidP="00485799">
            <w:pPr>
              <w:jc w:val="center"/>
            </w:pPr>
            <w:r w:rsidRPr="0049609C">
              <w:t>Местного значения сельского поселения</w:t>
            </w: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70288E" w:rsidRDefault="00D77575" w:rsidP="00485799">
            <w:pPr>
              <w:jc w:val="center"/>
            </w:pPr>
            <w:r w:rsidRPr="0070288E">
              <w:t>СТО</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D949F9" w:rsidRDefault="00D77575" w:rsidP="00485799">
            <w:pPr>
              <w:jc w:val="center"/>
              <w:rPr>
                <w:highlight w:val="yellow"/>
              </w:rPr>
            </w:pPr>
            <w:r w:rsidRPr="0049609C">
              <w:t>3 поста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889" w:type="pct"/>
            <w:vMerge w:val="restart"/>
            <w:vAlign w:val="center"/>
          </w:tcPr>
          <w:p w:rsidR="00D77575" w:rsidRPr="00D949F9" w:rsidRDefault="00D77575" w:rsidP="00485799">
            <w:pPr>
              <w:jc w:val="center"/>
              <w:rPr>
                <w:highlight w:val="yellow"/>
              </w:rPr>
            </w:pPr>
            <w:r w:rsidRPr="00AC49FE">
              <w:t>Зона улично-дорожной сети</w:t>
            </w:r>
          </w:p>
        </w:tc>
        <w:tc>
          <w:tcPr>
            <w:tcW w:w="1044" w:type="pct"/>
            <w:vAlign w:val="center"/>
          </w:tcPr>
          <w:p w:rsidR="00D77575" w:rsidRPr="00AC49FE" w:rsidRDefault="00D77575" w:rsidP="00485799">
            <w:pPr>
              <w:jc w:val="center"/>
            </w:pPr>
            <w:r w:rsidRPr="00AC49FE">
              <w:t>Улично-дорожная сеть</w:t>
            </w:r>
          </w:p>
        </w:tc>
        <w:tc>
          <w:tcPr>
            <w:tcW w:w="797" w:type="pct"/>
            <w:vAlign w:val="center"/>
          </w:tcPr>
          <w:p w:rsidR="00D77575" w:rsidRPr="00D949F9" w:rsidRDefault="00D77575" w:rsidP="00485799">
            <w:pPr>
              <w:jc w:val="center"/>
              <w:rPr>
                <w:highlight w:val="yellow"/>
              </w:rPr>
            </w:pPr>
            <w:r w:rsidRPr="00B15767">
              <w:t>с. Ключевка</w:t>
            </w:r>
          </w:p>
        </w:tc>
        <w:tc>
          <w:tcPr>
            <w:tcW w:w="663" w:type="pct"/>
            <w:vAlign w:val="center"/>
          </w:tcPr>
          <w:p w:rsidR="00D77575" w:rsidRPr="00D949F9" w:rsidRDefault="00D77575" w:rsidP="00485799">
            <w:pPr>
              <w:jc w:val="center"/>
              <w:rPr>
                <w:highlight w:val="yellow"/>
              </w:rPr>
            </w:pPr>
            <w:r w:rsidRPr="006153DA">
              <w:t>25,5 га</w:t>
            </w:r>
          </w:p>
        </w:tc>
        <w:tc>
          <w:tcPr>
            <w:tcW w:w="718" w:type="pct"/>
            <w:vMerge w:val="restart"/>
            <w:vAlign w:val="center"/>
          </w:tcPr>
          <w:p w:rsidR="00D77575" w:rsidRPr="00D949F9" w:rsidRDefault="00D77575" w:rsidP="00485799">
            <w:pPr>
              <w:jc w:val="center"/>
              <w:rPr>
                <w:highlight w:val="yellow"/>
              </w:rPr>
            </w:pPr>
            <w:r w:rsidRPr="0020564B">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AC49FE" w:rsidRDefault="00D77575" w:rsidP="00485799">
            <w:pPr>
              <w:jc w:val="center"/>
            </w:pPr>
            <w:r w:rsidRPr="00AC49FE">
              <w:t>Улично-дорожная сеть</w:t>
            </w:r>
          </w:p>
        </w:tc>
        <w:tc>
          <w:tcPr>
            <w:tcW w:w="797" w:type="pct"/>
            <w:vAlign w:val="center"/>
          </w:tcPr>
          <w:p w:rsidR="00D77575" w:rsidRPr="00D949F9" w:rsidRDefault="00D77575" w:rsidP="00485799">
            <w:pPr>
              <w:jc w:val="center"/>
              <w:rPr>
                <w:highlight w:val="yellow"/>
              </w:rPr>
            </w:pPr>
            <w:r w:rsidRPr="00B15767">
              <w:t>с. Старицкое</w:t>
            </w:r>
          </w:p>
        </w:tc>
        <w:tc>
          <w:tcPr>
            <w:tcW w:w="663" w:type="pct"/>
            <w:vAlign w:val="center"/>
          </w:tcPr>
          <w:p w:rsidR="00D77575" w:rsidRPr="006153DA" w:rsidRDefault="00D77575" w:rsidP="00485799">
            <w:pPr>
              <w:jc w:val="center"/>
            </w:pPr>
            <w:r w:rsidRPr="006153DA">
              <w:t>14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AC49FE" w:rsidRDefault="00D77575" w:rsidP="00485799">
            <w:pPr>
              <w:jc w:val="center"/>
            </w:pPr>
            <w:r w:rsidRPr="00AC49FE">
              <w:t>Улично-дорожная сеть</w:t>
            </w:r>
          </w:p>
        </w:tc>
        <w:tc>
          <w:tcPr>
            <w:tcW w:w="797" w:type="pct"/>
            <w:vAlign w:val="center"/>
          </w:tcPr>
          <w:p w:rsidR="00D77575" w:rsidRPr="00D949F9" w:rsidRDefault="00D77575" w:rsidP="00485799">
            <w:pPr>
              <w:jc w:val="center"/>
              <w:rPr>
                <w:highlight w:val="yellow"/>
              </w:rPr>
            </w:pPr>
            <w:r w:rsidRPr="00B377F3">
              <w:t xml:space="preserve">с. </w:t>
            </w:r>
            <w:r>
              <w:t>Блюменталь</w:t>
            </w:r>
          </w:p>
        </w:tc>
        <w:tc>
          <w:tcPr>
            <w:tcW w:w="663" w:type="pct"/>
            <w:vAlign w:val="center"/>
          </w:tcPr>
          <w:p w:rsidR="00D77575" w:rsidRPr="006153DA" w:rsidRDefault="00D77575" w:rsidP="00485799">
            <w:pPr>
              <w:jc w:val="center"/>
            </w:pPr>
            <w:r>
              <w:t>10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AC49FE" w:rsidRDefault="00D77575" w:rsidP="00485799">
            <w:pPr>
              <w:jc w:val="center"/>
            </w:pPr>
            <w:r w:rsidRPr="00AC49FE">
              <w:t>Улично-дорожная сеть</w:t>
            </w:r>
          </w:p>
        </w:tc>
        <w:tc>
          <w:tcPr>
            <w:tcW w:w="797" w:type="pct"/>
            <w:vAlign w:val="center"/>
          </w:tcPr>
          <w:p w:rsidR="00D77575" w:rsidRPr="00D949F9" w:rsidRDefault="00D77575" w:rsidP="00485799">
            <w:pPr>
              <w:jc w:val="center"/>
              <w:rPr>
                <w:highlight w:val="yellow"/>
              </w:rPr>
            </w:pPr>
            <w:r w:rsidRPr="00B377F3">
              <w:t xml:space="preserve">с. </w:t>
            </w:r>
            <w:r>
              <w:t>Андреевка</w:t>
            </w:r>
          </w:p>
        </w:tc>
        <w:tc>
          <w:tcPr>
            <w:tcW w:w="663" w:type="pct"/>
            <w:vAlign w:val="center"/>
          </w:tcPr>
          <w:p w:rsidR="00D77575" w:rsidRPr="006153DA" w:rsidRDefault="00D77575" w:rsidP="00485799">
            <w:pPr>
              <w:jc w:val="center"/>
            </w:pPr>
            <w:r>
              <w:t>6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restart"/>
            <w:vAlign w:val="center"/>
          </w:tcPr>
          <w:p w:rsidR="00D77575" w:rsidRPr="00E56364" w:rsidRDefault="00D77575" w:rsidP="00485799">
            <w:pPr>
              <w:jc w:val="center"/>
            </w:pPr>
            <w:r w:rsidRPr="00E56364">
              <w:t>Зона рекреационного назначения</w:t>
            </w:r>
          </w:p>
          <w:p w:rsidR="00D77575" w:rsidRPr="00D949F9" w:rsidRDefault="00D77575" w:rsidP="00485799">
            <w:pPr>
              <w:jc w:val="center"/>
              <w:rPr>
                <w:highlight w:val="yellow"/>
              </w:rPr>
            </w:pPr>
            <w:r w:rsidRPr="00E56364">
              <w:t>(1,89 га)</w:t>
            </w:r>
          </w:p>
        </w:tc>
        <w:tc>
          <w:tcPr>
            <w:tcW w:w="889" w:type="pct"/>
            <w:vMerge w:val="restart"/>
            <w:vAlign w:val="center"/>
          </w:tcPr>
          <w:p w:rsidR="00D77575" w:rsidRPr="00E56364" w:rsidRDefault="00D77575" w:rsidP="00485799">
            <w:pPr>
              <w:jc w:val="center"/>
            </w:pPr>
            <w:r w:rsidRPr="00E56364">
              <w:t>Озеленение общего пользования</w:t>
            </w:r>
          </w:p>
        </w:tc>
        <w:tc>
          <w:tcPr>
            <w:tcW w:w="1044" w:type="pct"/>
            <w:vAlign w:val="center"/>
          </w:tcPr>
          <w:p w:rsidR="00D77575" w:rsidRPr="00E56364" w:rsidRDefault="00D77575" w:rsidP="00485799">
            <w:pPr>
              <w:jc w:val="center"/>
            </w:pPr>
            <w:r w:rsidRPr="00E56364">
              <w:t>Стадион</w:t>
            </w:r>
          </w:p>
        </w:tc>
        <w:tc>
          <w:tcPr>
            <w:tcW w:w="797" w:type="pct"/>
            <w:vAlign w:val="center"/>
          </w:tcPr>
          <w:p w:rsidR="00D77575" w:rsidRPr="00E56364" w:rsidRDefault="00D77575" w:rsidP="00485799">
            <w:pPr>
              <w:ind w:firstLine="80"/>
              <w:jc w:val="center"/>
            </w:pPr>
            <w:r w:rsidRPr="00E56364">
              <w:t xml:space="preserve">с. </w:t>
            </w:r>
            <w:r>
              <w:t>Ключевка</w:t>
            </w:r>
          </w:p>
        </w:tc>
        <w:tc>
          <w:tcPr>
            <w:tcW w:w="663" w:type="pct"/>
            <w:vAlign w:val="center"/>
          </w:tcPr>
          <w:p w:rsidR="00D77575" w:rsidRPr="00E56364" w:rsidRDefault="00D77575" w:rsidP="00485799">
            <w:pPr>
              <w:jc w:val="center"/>
            </w:pPr>
            <w:r w:rsidRPr="00E56364">
              <w:t>0,</w:t>
            </w:r>
            <w:r>
              <w:t>2</w:t>
            </w:r>
            <w:r w:rsidRPr="00E56364">
              <w:t xml:space="preserve"> га</w:t>
            </w:r>
          </w:p>
        </w:tc>
        <w:tc>
          <w:tcPr>
            <w:tcW w:w="718" w:type="pct"/>
            <w:vMerge w:val="restart"/>
            <w:vAlign w:val="center"/>
          </w:tcPr>
          <w:p w:rsidR="00D77575" w:rsidRPr="00E56364" w:rsidRDefault="00D77575" w:rsidP="00485799">
            <w:pPr>
              <w:jc w:val="center"/>
            </w:pPr>
            <w:r w:rsidRPr="00E56364">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207D6" w:rsidRDefault="00D77575" w:rsidP="00485799">
            <w:r w:rsidRPr="00D207D6">
              <w:t xml:space="preserve">                </w:t>
            </w:r>
            <w:r>
              <w:t xml:space="preserve">  </w:t>
            </w:r>
            <w:r w:rsidRPr="00D207D6">
              <w:t xml:space="preserve"> Сквер</w:t>
            </w:r>
          </w:p>
        </w:tc>
        <w:tc>
          <w:tcPr>
            <w:tcW w:w="797" w:type="pct"/>
            <w:vAlign w:val="center"/>
          </w:tcPr>
          <w:p w:rsidR="00D77575" w:rsidRPr="00D207D6" w:rsidRDefault="00D77575" w:rsidP="00485799">
            <w:pPr>
              <w:jc w:val="center"/>
            </w:pPr>
            <w:r w:rsidRPr="00D207D6">
              <w:t>с. Ключевка</w:t>
            </w:r>
          </w:p>
          <w:p w:rsidR="00D77575" w:rsidRPr="00D207D6" w:rsidRDefault="00D77575" w:rsidP="00485799">
            <w:pPr>
              <w:jc w:val="center"/>
            </w:pPr>
          </w:p>
        </w:tc>
        <w:tc>
          <w:tcPr>
            <w:tcW w:w="663" w:type="pct"/>
            <w:vAlign w:val="center"/>
          </w:tcPr>
          <w:p w:rsidR="00D77575" w:rsidRPr="00D207D6" w:rsidRDefault="00D77575" w:rsidP="00485799">
            <w:pPr>
              <w:jc w:val="center"/>
            </w:pPr>
            <w:r w:rsidRPr="00D207D6">
              <w:t>0,</w:t>
            </w:r>
            <w:r>
              <w:t>6</w:t>
            </w:r>
            <w:r w:rsidRPr="00D207D6">
              <w:t xml:space="preserve">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207D6" w:rsidRDefault="00D77575" w:rsidP="00485799">
            <w:r>
              <w:t xml:space="preserve">     Разрозненные объекты</w:t>
            </w:r>
          </w:p>
        </w:tc>
        <w:tc>
          <w:tcPr>
            <w:tcW w:w="797" w:type="pct"/>
            <w:vAlign w:val="center"/>
          </w:tcPr>
          <w:p w:rsidR="00D77575" w:rsidRPr="00D207D6" w:rsidRDefault="00D77575" w:rsidP="00485799">
            <w:pPr>
              <w:jc w:val="center"/>
            </w:pPr>
            <w:r>
              <w:t>с. Старицкое</w:t>
            </w:r>
          </w:p>
        </w:tc>
        <w:tc>
          <w:tcPr>
            <w:tcW w:w="663" w:type="pct"/>
            <w:vAlign w:val="center"/>
          </w:tcPr>
          <w:p w:rsidR="00D77575" w:rsidRPr="00D207D6" w:rsidRDefault="00D77575" w:rsidP="00485799">
            <w:pPr>
              <w:jc w:val="center"/>
            </w:pPr>
            <w:r>
              <w:t>0,4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207D6" w:rsidRDefault="00D77575" w:rsidP="00485799">
            <w:r>
              <w:t xml:space="preserve">                    Парк</w:t>
            </w:r>
          </w:p>
        </w:tc>
        <w:tc>
          <w:tcPr>
            <w:tcW w:w="797" w:type="pct"/>
            <w:vAlign w:val="center"/>
          </w:tcPr>
          <w:p w:rsidR="00D77575" w:rsidRPr="00D207D6" w:rsidRDefault="00D77575" w:rsidP="00485799">
            <w:pPr>
              <w:jc w:val="center"/>
            </w:pPr>
            <w:r>
              <w:t>с. Андреевка</w:t>
            </w:r>
          </w:p>
        </w:tc>
        <w:tc>
          <w:tcPr>
            <w:tcW w:w="663" w:type="pct"/>
            <w:vAlign w:val="center"/>
          </w:tcPr>
          <w:p w:rsidR="00D77575" w:rsidRPr="00D207D6" w:rsidRDefault="00D77575" w:rsidP="00485799">
            <w:pPr>
              <w:jc w:val="center"/>
            </w:pPr>
            <w:r>
              <w:t>0,6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207D6" w:rsidRDefault="00D77575" w:rsidP="00485799">
            <w:r>
              <w:t xml:space="preserve">                   Сквер</w:t>
            </w:r>
          </w:p>
        </w:tc>
        <w:tc>
          <w:tcPr>
            <w:tcW w:w="797" w:type="pct"/>
            <w:vAlign w:val="center"/>
          </w:tcPr>
          <w:p w:rsidR="00D77575" w:rsidRPr="00D207D6" w:rsidRDefault="00D77575" w:rsidP="00485799">
            <w:pPr>
              <w:jc w:val="center"/>
            </w:pPr>
            <w:r>
              <w:t>с. Блюменталь</w:t>
            </w:r>
          </w:p>
        </w:tc>
        <w:tc>
          <w:tcPr>
            <w:tcW w:w="663" w:type="pct"/>
            <w:vAlign w:val="center"/>
          </w:tcPr>
          <w:p w:rsidR="00D77575" w:rsidRPr="00D207D6" w:rsidRDefault="00D77575" w:rsidP="00485799">
            <w:pPr>
              <w:jc w:val="center"/>
            </w:pPr>
            <w:r>
              <w:t>0,2 га</w:t>
            </w:r>
          </w:p>
        </w:tc>
        <w:tc>
          <w:tcPr>
            <w:tcW w:w="0" w:type="auto"/>
            <w:vMerge/>
            <w:vAlign w:val="center"/>
          </w:tcPr>
          <w:p w:rsidR="00D77575" w:rsidRPr="00D949F9" w:rsidRDefault="00D77575" w:rsidP="00485799">
            <w:pPr>
              <w:rPr>
                <w:highlight w:val="yellow"/>
              </w:rPr>
            </w:pPr>
          </w:p>
        </w:tc>
      </w:tr>
      <w:tr w:rsidR="00D77575" w:rsidRPr="00D949F9" w:rsidTr="00485799">
        <w:trPr>
          <w:tblHeader/>
          <w:jc w:val="center"/>
        </w:trPr>
        <w:tc>
          <w:tcPr>
            <w:tcW w:w="889" w:type="pct"/>
            <w:vMerge w:val="restart"/>
            <w:vAlign w:val="center"/>
          </w:tcPr>
          <w:p w:rsidR="00D77575" w:rsidRPr="00D5692E" w:rsidRDefault="00D77575" w:rsidP="00485799">
            <w:pPr>
              <w:jc w:val="center"/>
            </w:pPr>
            <w:r w:rsidRPr="00D5692E">
              <w:t>Зона специального назначения</w:t>
            </w:r>
          </w:p>
          <w:p w:rsidR="00D77575" w:rsidRPr="00D5692E" w:rsidRDefault="00D77575" w:rsidP="00485799">
            <w:pPr>
              <w:jc w:val="center"/>
            </w:pPr>
            <w:r w:rsidRPr="00D5692E">
              <w:t xml:space="preserve">( </w:t>
            </w:r>
            <w:r>
              <w:t>38,42</w:t>
            </w:r>
            <w:r w:rsidRPr="00D5692E">
              <w:t>га)</w:t>
            </w:r>
          </w:p>
          <w:p w:rsidR="00D77575" w:rsidRPr="00D949F9" w:rsidRDefault="00D77575" w:rsidP="00485799">
            <w:pPr>
              <w:jc w:val="center"/>
              <w:rPr>
                <w:highlight w:val="yellow"/>
              </w:rPr>
            </w:pPr>
          </w:p>
        </w:tc>
        <w:tc>
          <w:tcPr>
            <w:tcW w:w="889" w:type="pct"/>
            <w:vMerge w:val="restart"/>
            <w:vAlign w:val="center"/>
          </w:tcPr>
          <w:p w:rsidR="00D77575" w:rsidRPr="00D949F9" w:rsidRDefault="00D77575" w:rsidP="00485799">
            <w:pPr>
              <w:jc w:val="center"/>
              <w:rPr>
                <w:highlight w:val="yellow"/>
              </w:rPr>
            </w:pPr>
          </w:p>
        </w:tc>
        <w:tc>
          <w:tcPr>
            <w:tcW w:w="1044" w:type="pct"/>
            <w:vAlign w:val="center"/>
          </w:tcPr>
          <w:p w:rsidR="00D77575" w:rsidRPr="00A81905" w:rsidRDefault="00D77575" w:rsidP="00485799">
            <w:pPr>
              <w:jc w:val="center"/>
            </w:pPr>
            <w:r w:rsidRPr="00A81905">
              <w:t>Скотомогильник</w:t>
            </w:r>
          </w:p>
        </w:tc>
        <w:tc>
          <w:tcPr>
            <w:tcW w:w="797" w:type="pct"/>
            <w:vAlign w:val="center"/>
          </w:tcPr>
          <w:p w:rsidR="00D77575" w:rsidRPr="00A81905" w:rsidRDefault="00D77575" w:rsidP="00185C49">
            <w:pPr>
              <w:jc w:val="center"/>
            </w:pPr>
            <w:r w:rsidRPr="00A81905">
              <w:t>с. Ключевка</w:t>
            </w:r>
          </w:p>
        </w:tc>
        <w:tc>
          <w:tcPr>
            <w:tcW w:w="663" w:type="pct"/>
            <w:vAlign w:val="center"/>
          </w:tcPr>
          <w:p w:rsidR="00D77575" w:rsidRPr="00A81905" w:rsidRDefault="00D77575" w:rsidP="00485799">
            <w:pPr>
              <w:jc w:val="center"/>
            </w:pPr>
            <w:r w:rsidRPr="00A81905">
              <w:t>0,25 га</w:t>
            </w:r>
          </w:p>
        </w:tc>
        <w:tc>
          <w:tcPr>
            <w:tcW w:w="718" w:type="pct"/>
            <w:vMerge w:val="restart"/>
            <w:vAlign w:val="center"/>
          </w:tcPr>
          <w:p w:rsidR="00D77575" w:rsidRPr="00A81905" w:rsidRDefault="00D77575" w:rsidP="00485799">
            <w:pPr>
              <w:jc w:val="center"/>
              <w:rPr>
                <w:highlight w:val="yellow"/>
              </w:rPr>
            </w:pPr>
            <w:r w:rsidRPr="00A81905">
              <w:t>Местного значения сельского поселения</w:t>
            </w:r>
          </w:p>
        </w:tc>
      </w:tr>
      <w:tr w:rsidR="00D77575" w:rsidRPr="00D949F9" w:rsidTr="00A81905">
        <w:trPr>
          <w:trHeight w:val="319"/>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A81905" w:rsidRDefault="00D77575" w:rsidP="00485799">
            <w:pPr>
              <w:jc w:val="center"/>
            </w:pPr>
            <w:r w:rsidRPr="00A81905">
              <w:t>Скотомогильник</w:t>
            </w:r>
          </w:p>
        </w:tc>
        <w:tc>
          <w:tcPr>
            <w:tcW w:w="797" w:type="pct"/>
            <w:vAlign w:val="center"/>
          </w:tcPr>
          <w:p w:rsidR="00D77575" w:rsidRPr="00A81905" w:rsidRDefault="00D77575" w:rsidP="00185C49">
            <w:pPr>
              <w:jc w:val="center"/>
            </w:pPr>
            <w:r w:rsidRPr="00A81905">
              <w:t>с. Старицкое</w:t>
            </w:r>
          </w:p>
        </w:tc>
        <w:tc>
          <w:tcPr>
            <w:tcW w:w="663" w:type="pct"/>
            <w:vAlign w:val="center"/>
          </w:tcPr>
          <w:p w:rsidR="00D77575" w:rsidRPr="00A81905" w:rsidRDefault="00D77575" w:rsidP="00485799">
            <w:pPr>
              <w:jc w:val="center"/>
            </w:pPr>
            <w:r w:rsidRPr="00A81905">
              <w:t>0,25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A81905" w:rsidRDefault="00D77575" w:rsidP="00185C49">
            <w:pPr>
              <w:jc w:val="center"/>
            </w:pPr>
            <w:r w:rsidRPr="00A81905">
              <w:t>Скотомогильник</w:t>
            </w:r>
          </w:p>
        </w:tc>
        <w:tc>
          <w:tcPr>
            <w:tcW w:w="797" w:type="pct"/>
            <w:vAlign w:val="center"/>
          </w:tcPr>
          <w:p w:rsidR="00D77575" w:rsidRPr="00A81905" w:rsidRDefault="00D77575" w:rsidP="00185C49">
            <w:pPr>
              <w:jc w:val="center"/>
            </w:pPr>
            <w:r w:rsidRPr="00A81905">
              <w:t>с. Блюменталь</w:t>
            </w:r>
          </w:p>
        </w:tc>
        <w:tc>
          <w:tcPr>
            <w:tcW w:w="663" w:type="pct"/>
            <w:vAlign w:val="center"/>
          </w:tcPr>
          <w:p w:rsidR="00D77575" w:rsidRPr="00A81905" w:rsidRDefault="00D77575" w:rsidP="00485799">
            <w:pPr>
              <w:jc w:val="center"/>
            </w:pPr>
            <w:r w:rsidRPr="00A81905">
              <w:t>0,06 га</w:t>
            </w:r>
          </w:p>
        </w:tc>
        <w:tc>
          <w:tcPr>
            <w:tcW w:w="0" w:type="auto"/>
            <w:vMerge/>
            <w:vAlign w:val="center"/>
          </w:tcPr>
          <w:p w:rsidR="00D77575" w:rsidRPr="00A81905" w:rsidRDefault="00D77575" w:rsidP="00485799">
            <w:pP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81905" w:rsidRDefault="00D77575" w:rsidP="00185C49">
            <w:pPr>
              <w:jc w:val="center"/>
            </w:pPr>
            <w:r w:rsidRPr="00A81905">
              <w:t>Скотомогильник</w:t>
            </w:r>
          </w:p>
        </w:tc>
        <w:tc>
          <w:tcPr>
            <w:tcW w:w="797" w:type="pct"/>
            <w:vAlign w:val="center"/>
          </w:tcPr>
          <w:p w:rsidR="00D77575" w:rsidRPr="00A81905" w:rsidRDefault="00D77575" w:rsidP="00185C49">
            <w:pPr>
              <w:jc w:val="center"/>
            </w:pPr>
            <w:r w:rsidRPr="00A81905">
              <w:t>с. Андреевка</w:t>
            </w:r>
          </w:p>
        </w:tc>
        <w:tc>
          <w:tcPr>
            <w:tcW w:w="663" w:type="pct"/>
            <w:vAlign w:val="center"/>
          </w:tcPr>
          <w:p w:rsidR="00D77575" w:rsidRPr="00A81905" w:rsidRDefault="00D77575" w:rsidP="00485799">
            <w:pPr>
              <w:jc w:val="center"/>
            </w:pPr>
            <w:r w:rsidRPr="00A81905">
              <w:t>0,06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81905" w:rsidRDefault="00D77575" w:rsidP="00485799">
            <w:pPr>
              <w:jc w:val="center"/>
            </w:pPr>
            <w:r w:rsidRPr="00A81905">
              <w:t>Полигон ТБО</w:t>
            </w:r>
          </w:p>
        </w:tc>
        <w:tc>
          <w:tcPr>
            <w:tcW w:w="797" w:type="pct"/>
            <w:vAlign w:val="center"/>
          </w:tcPr>
          <w:p w:rsidR="00D77575" w:rsidRPr="00A81905" w:rsidRDefault="00D77575" w:rsidP="00185C49">
            <w:pPr>
              <w:jc w:val="center"/>
            </w:pPr>
            <w:r w:rsidRPr="00A81905">
              <w:t>с. Ключевка</w:t>
            </w:r>
          </w:p>
        </w:tc>
        <w:tc>
          <w:tcPr>
            <w:tcW w:w="663" w:type="pct"/>
            <w:vAlign w:val="center"/>
          </w:tcPr>
          <w:p w:rsidR="00D77575" w:rsidRPr="006208BC" w:rsidRDefault="00D77575" w:rsidP="00485799">
            <w:pPr>
              <w:jc w:val="center"/>
            </w:pPr>
            <w:r w:rsidRPr="006208BC">
              <w:t>10,6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81905" w:rsidRDefault="00D77575" w:rsidP="00485799">
            <w:pPr>
              <w:jc w:val="center"/>
            </w:pPr>
            <w:r w:rsidRPr="00A81905">
              <w:t>Полигон ТБО</w:t>
            </w:r>
          </w:p>
        </w:tc>
        <w:tc>
          <w:tcPr>
            <w:tcW w:w="797" w:type="pct"/>
            <w:vAlign w:val="center"/>
          </w:tcPr>
          <w:p w:rsidR="00D77575" w:rsidRPr="00A81905" w:rsidRDefault="00D77575" w:rsidP="00185C49">
            <w:pPr>
              <w:jc w:val="center"/>
            </w:pPr>
            <w:r w:rsidRPr="00A81905">
              <w:t>с. Старицкое</w:t>
            </w:r>
          </w:p>
        </w:tc>
        <w:tc>
          <w:tcPr>
            <w:tcW w:w="663" w:type="pct"/>
            <w:vAlign w:val="center"/>
          </w:tcPr>
          <w:p w:rsidR="00D77575" w:rsidRPr="006208BC" w:rsidRDefault="00D77575" w:rsidP="00485799">
            <w:pPr>
              <w:jc w:val="center"/>
            </w:pPr>
            <w:r w:rsidRPr="006208BC">
              <w:t>9,0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81905" w:rsidRDefault="00D77575" w:rsidP="00485799">
            <w:pPr>
              <w:jc w:val="center"/>
            </w:pPr>
            <w:r w:rsidRPr="00A81905">
              <w:t>Полигон ТБО</w:t>
            </w:r>
          </w:p>
        </w:tc>
        <w:tc>
          <w:tcPr>
            <w:tcW w:w="797" w:type="pct"/>
            <w:vAlign w:val="center"/>
          </w:tcPr>
          <w:p w:rsidR="00D77575" w:rsidRPr="00A81905" w:rsidRDefault="00D77575" w:rsidP="00185C49">
            <w:pPr>
              <w:jc w:val="center"/>
            </w:pPr>
            <w:r w:rsidRPr="00A81905">
              <w:t>с. Блюменталь</w:t>
            </w:r>
          </w:p>
        </w:tc>
        <w:tc>
          <w:tcPr>
            <w:tcW w:w="663" w:type="pct"/>
            <w:vAlign w:val="center"/>
          </w:tcPr>
          <w:p w:rsidR="00D77575" w:rsidRPr="006208BC" w:rsidRDefault="00D77575" w:rsidP="00485799">
            <w:pPr>
              <w:jc w:val="center"/>
            </w:pPr>
            <w:r w:rsidRPr="006208BC">
              <w:t>6,2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A81905" w:rsidRDefault="00D77575" w:rsidP="00485799">
            <w:pPr>
              <w:jc w:val="center"/>
            </w:pPr>
            <w:r w:rsidRPr="00A81905">
              <w:t>Полигон ТБО</w:t>
            </w:r>
          </w:p>
        </w:tc>
        <w:tc>
          <w:tcPr>
            <w:tcW w:w="797" w:type="pct"/>
            <w:vAlign w:val="center"/>
          </w:tcPr>
          <w:p w:rsidR="00D77575" w:rsidRPr="00A81905" w:rsidRDefault="00D77575" w:rsidP="00185C49">
            <w:pPr>
              <w:jc w:val="center"/>
            </w:pPr>
            <w:r w:rsidRPr="00A81905">
              <w:t>с. Андреевка</w:t>
            </w:r>
          </w:p>
        </w:tc>
        <w:tc>
          <w:tcPr>
            <w:tcW w:w="663" w:type="pct"/>
            <w:vAlign w:val="center"/>
          </w:tcPr>
          <w:p w:rsidR="00D77575" w:rsidRPr="006208BC" w:rsidRDefault="00D77575" w:rsidP="00485799">
            <w:pPr>
              <w:jc w:val="center"/>
            </w:pPr>
            <w:r w:rsidRPr="006208BC">
              <w:t>6,2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Кладбище</w:t>
            </w:r>
          </w:p>
        </w:tc>
        <w:tc>
          <w:tcPr>
            <w:tcW w:w="797" w:type="pct"/>
            <w:vAlign w:val="center"/>
          </w:tcPr>
          <w:p w:rsidR="00D77575" w:rsidRPr="00A81905" w:rsidRDefault="00D77575" w:rsidP="00185C49">
            <w:pPr>
              <w:jc w:val="center"/>
            </w:pPr>
            <w:r w:rsidRPr="00A81905">
              <w:t>с. Ключевка</w:t>
            </w:r>
          </w:p>
        </w:tc>
        <w:tc>
          <w:tcPr>
            <w:tcW w:w="663" w:type="pct"/>
            <w:vAlign w:val="center"/>
          </w:tcPr>
          <w:p w:rsidR="00D77575" w:rsidRPr="006208BC" w:rsidRDefault="00D77575" w:rsidP="00485799">
            <w:pPr>
              <w:jc w:val="center"/>
            </w:pPr>
            <w:r w:rsidRPr="006208BC">
              <w:t>2,3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Кладбище</w:t>
            </w:r>
          </w:p>
        </w:tc>
        <w:tc>
          <w:tcPr>
            <w:tcW w:w="797" w:type="pct"/>
            <w:vAlign w:val="center"/>
          </w:tcPr>
          <w:p w:rsidR="00D77575" w:rsidRPr="00A81905" w:rsidRDefault="00D77575" w:rsidP="00185C49">
            <w:pPr>
              <w:jc w:val="center"/>
            </w:pPr>
            <w:r w:rsidRPr="00A81905">
              <w:t>с. Старицкое</w:t>
            </w:r>
          </w:p>
        </w:tc>
        <w:tc>
          <w:tcPr>
            <w:tcW w:w="663" w:type="pct"/>
            <w:vAlign w:val="center"/>
          </w:tcPr>
          <w:p w:rsidR="00D77575" w:rsidRPr="006208BC" w:rsidRDefault="00D77575" w:rsidP="00485799">
            <w:pPr>
              <w:jc w:val="center"/>
            </w:pPr>
            <w:r w:rsidRPr="006208BC">
              <w:t>0,8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Кладбище</w:t>
            </w:r>
          </w:p>
        </w:tc>
        <w:tc>
          <w:tcPr>
            <w:tcW w:w="797" w:type="pct"/>
            <w:vAlign w:val="center"/>
          </w:tcPr>
          <w:p w:rsidR="00D77575" w:rsidRPr="00A81905" w:rsidRDefault="00D77575" w:rsidP="00185C49">
            <w:pPr>
              <w:jc w:val="center"/>
            </w:pPr>
            <w:r w:rsidRPr="00A81905">
              <w:t>с. Блюменталь</w:t>
            </w:r>
          </w:p>
        </w:tc>
        <w:tc>
          <w:tcPr>
            <w:tcW w:w="663" w:type="pct"/>
            <w:vAlign w:val="center"/>
          </w:tcPr>
          <w:p w:rsidR="00D77575" w:rsidRPr="006208BC" w:rsidRDefault="00D77575" w:rsidP="00485799">
            <w:pPr>
              <w:jc w:val="center"/>
            </w:pPr>
            <w:r w:rsidRPr="006208BC">
              <w:t>0,4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Кладбище</w:t>
            </w:r>
          </w:p>
        </w:tc>
        <w:tc>
          <w:tcPr>
            <w:tcW w:w="797" w:type="pct"/>
            <w:vAlign w:val="center"/>
          </w:tcPr>
          <w:p w:rsidR="00D77575" w:rsidRPr="00A81905" w:rsidRDefault="00D77575" w:rsidP="00185C49">
            <w:pPr>
              <w:jc w:val="center"/>
            </w:pPr>
            <w:r w:rsidRPr="00A81905">
              <w:t>с. Андреевка</w:t>
            </w:r>
          </w:p>
        </w:tc>
        <w:tc>
          <w:tcPr>
            <w:tcW w:w="663" w:type="pct"/>
            <w:vAlign w:val="center"/>
          </w:tcPr>
          <w:p w:rsidR="00D77575" w:rsidRPr="006208BC" w:rsidRDefault="00D77575" w:rsidP="00485799">
            <w:pPr>
              <w:jc w:val="center"/>
            </w:pPr>
            <w:r w:rsidRPr="006208BC">
              <w:t>0,2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Очистные сооружения</w:t>
            </w:r>
          </w:p>
        </w:tc>
        <w:tc>
          <w:tcPr>
            <w:tcW w:w="797" w:type="pct"/>
            <w:vAlign w:val="center"/>
          </w:tcPr>
          <w:p w:rsidR="00D77575" w:rsidRPr="00A81905" w:rsidRDefault="00D77575" w:rsidP="00185C49">
            <w:pPr>
              <w:jc w:val="center"/>
            </w:pPr>
            <w:r w:rsidRPr="00A81905">
              <w:t>с. Ключевка</w:t>
            </w:r>
          </w:p>
        </w:tc>
        <w:tc>
          <w:tcPr>
            <w:tcW w:w="663" w:type="pct"/>
            <w:vAlign w:val="center"/>
          </w:tcPr>
          <w:p w:rsidR="00D77575" w:rsidRPr="006208BC" w:rsidRDefault="00D77575" w:rsidP="00485799">
            <w:pPr>
              <w:jc w:val="center"/>
            </w:pPr>
            <w:r w:rsidRPr="006208BC">
              <w:t>0,7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Очистные сооружения</w:t>
            </w:r>
          </w:p>
        </w:tc>
        <w:tc>
          <w:tcPr>
            <w:tcW w:w="797" w:type="pct"/>
            <w:vAlign w:val="center"/>
          </w:tcPr>
          <w:p w:rsidR="00D77575" w:rsidRPr="00A81905" w:rsidRDefault="00D77575" w:rsidP="00185C49">
            <w:pPr>
              <w:jc w:val="center"/>
            </w:pPr>
            <w:r w:rsidRPr="00A81905">
              <w:t>с. Старицкое</w:t>
            </w:r>
          </w:p>
        </w:tc>
        <w:tc>
          <w:tcPr>
            <w:tcW w:w="663" w:type="pct"/>
            <w:vAlign w:val="center"/>
          </w:tcPr>
          <w:p w:rsidR="00D77575" w:rsidRPr="006208BC" w:rsidRDefault="00D77575" w:rsidP="00485799">
            <w:pPr>
              <w:jc w:val="center"/>
            </w:pPr>
            <w:r w:rsidRPr="006208BC">
              <w:t>0,7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blHeader/>
          <w:jc w:val="center"/>
        </w:trPr>
        <w:tc>
          <w:tcPr>
            <w:tcW w:w="889" w:type="pct"/>
            <w:vMerge/>
            <w:vAlign w:val="center"/>
          </w:tcPr>
          <w:p w:rsidR="00D77575" w:rsidRPr="00D949F9" w:rsidRDefault="00D77575" w:rsidP="00485799">
            <w:pPr>
              <w:jc w:val="center"/>
              <w:rPr>
                <w:highlight w:val="yellow"/>
              </w:rPr>
            </w:pPr>
          </w:p>
        </w:tc>
        <w:tc>
          <w:tcPr>
            <w:tcW w:w="889" w:type="pct"/>
            <w:vMerge/>
            <w:vAlign w:val="center"/>
          </w:tcPr>
          <w:p w:rsidR="00D77575" w:rsidRPr="00D949F9" w:rsidRDefault="00D77575" w:rsidP="00485799">
            <w:pPr>
              <w:jc w:val="center"/>
              <w:rPr>
                <w:highlight w:val="yellow"/>
              </w:rPr>
            </w:pPr>
          </w:p>
        </w:tc>
        <w:tc>
          <w:tcPr>
            <w:tcW w:w="1044" w:type="pct"/>
            <w:vAlign w:val="center"/>
          </w:tcPr>
          <w:p w:rsidR="00D77575" w:rsidRPr="006208BC" w:rsidRDefault="00D77575" w:rsidP="00485799">
            <w:pPr>
              <w:jc w:val="center"/>
            </w:pPr>
            <w:r w:rsidRPr="006208BC">
              <w:t>Очистные сооружения</w:t>
            </w:r>
          </w:p>
        </w:tc>
        <w:tc>
          <w:tcPr>
            <w:tcW w:w="797" w:type="pct"/>
            <w:vAlign w:val="center"/>
          </w:tcPr>
          <w:p w:rsidR="00D77575" w:rsidRPr="00A81905" w:rsidRDefault="00D77575" w:rsidP="00185C49">
            <w:pPr>
              <w:jc w:val="center"/>
            </w:pPr>
            <w:r w:rsidRPr="00A81905">
              <w:t>с. Блюменталь</w:t>
            </w:r>
          </w:p>
        </w:tc>
        <w:tc>
          <w:tcPr>
            <w:tcW w:w="663" w:type="pct"/>
            <w:vAlign w:val="center"/>
          </w:tcPr>
          <w:p w:rsidR="00D77575" w:rsidRPr="006208BC" w:rsidRDefault="00D77575" w:rsidP="00485799">
            <w:pPr>
              <w:jc w:val="center"/>
            </w:pPr>
            <w:r w:rsidRPr="006208BC">
              <w:t>0,7 га</w:t>
            </w:r>
          </w:p>
        </w:tc>
        <w:tc>
          <w:tcPr>
            <w:tcW w:w="718" w:type="pct"/>
            <w:vMerge/>
            <w:vAlign w:val="center"/>
          </w:tcPr>
          <w:p w:rsidR="00D77575" w:rsidRPr="00A81905" w:rsidRDefault="00D77575" w:rsidP="00485799">
            <w:pPr>
              <w:jc w:val="center"/>
              <w:rPr>
                <w:highlight w:val="yellow"/>
              </w:rPr>
            </w:pPr>
          </w:p>
        </w:tc>
      </w:tr>
      <w:tr w:rsidR="00D77575" w:rsidRPr="00D949F9" w:rsidTr="00485799">
        <w:trPr>
          <w:trHeight w:val="1003"/>
          <w:tblHeader/>
          <w:jc w:val="center"/>
        </w:trPr>
        <w:tc>
          <w:tcPr>
            <w:tcW w:w="889" w:type="pct"/>
            <w:vAlign w:val="center"/>
          </w:tcPr>
          <w:p w:rsidR="00D77575" w:rsidRPr="00D949F9" w:rsidRDefault="00D77575" w:rsidP="00485799">
            <w:pPr>
              <w:rPr>
                <w:highlight w:val="yellow"/>
              </w:rPr>
            </w:pPr>
            <w:r w:rsidRPr="00D5692E">
              <w:t xml:space="preserve">Зона производственного и коммунально-складского назначения </w:t>
            </w:r>
            <w:r>
              <w:t xml:space="preserve">      </w:t>
            </w:r>
            <w:r w:rsidRPr="00D5692E">
              <w:t>(167,</w:t>
            </w:r>
            <w:r>
              <w:t>83</w:t>
            </w:r>
            <w:r w:rsidRPr="00D5692E">
              <w:t xml:space="preserve"> га)</w:t>
            </w:r>
          </w:p>
        </w:tc>
        <w:tc>
          <w:tcPr>
            <w:tcW w:w="889" w:type="pct"/>
            <w:vAlign w:val="center"/>
          </w:tcPr>
          <w:p w:rsidR="00D77575" w:rsidRPr="00D949F9" w:rsidRDefault="00D77575" w:rsidP="00485799">
            <w:pPr>
              <w:jc w:val="center"/>
              <w:rPr>
                <w:highlight w:val="yellow"/>
              </w:rPr>
            </w:pPr>
          </w:p>
        </w:tc>
        <w:tc>
          <w:tcPr>
            <w:tcW w:w="1044" w:type="pct"/>
            <w:vAlign w:val="center"/>
          </w:tcPr>
          <w:p w:rsidR="00D77575" w:rsidRPr="00D949F9" w:rsidRDefault="00D77575" w:rsidP="00485799">
            <w:pPr>
              <w:jc w:val="center"/>
              <w:rPr>
                <w:highlight w:val="yellow"/>
              </w:rPr>
            </w:pPr>
            <w:r w:rsidRPr="0042388E">
              <w:t>Завод по производству подсол. масла</w:t>
            </w:r>
          </w:p>
        </w:tc>
        <w:tc>
          <w:tcPr>
            <w:tcW w:w="797" w:type="pct"/>
            <w:vAlign w:val="center"/>
          </w:tcPr>
          <w:p w:rsidR="00D77575" w:rsidRPr="00D949F9" w:rsidRDefault="00D77575" w:rsidP="00485799">
            <w:pPr>
              <w:ind w:firstLine="80"/>
              <w:jc w:val="center"/>
              <w:rPr>
                <w:highlight w:val="yellow"/>
              </w:rPr>
            </w:pPr>
            <w:r w:rsidRPr="0042388E">
              <w:t>с. Ключевка</w:t>
            </w:r>
          </w:p>
        </w:tc>
        <w:tc>
          <w:tcPr>
            <w:tcW w:w="663" w:type="pct"/>
            <w:vAlign w:val="center"/>
          </w:tcPr>
          <w:p w:rsidR="00D77575" w:rsidRPr="0042388E" w:rsidRDefault="00D77575" w:rsidP="00485799">
            <w:pPr>
              <w:jc w:val="center"/>
            </w:pPr>
          </w:p>
        </w:tc>
        <w:tc>
          <w:tcPr>
            <w:tcW w:w="718" w:type="pct"/>
            <w:vAlign w:val="center"/>
          </w:tcPr>
          <w:p w:rsidR="00D77575" w:rsidRPr="00A81905" w:rsidRDefault="00D77575" w:rsidP="00485799">
            <w:pPr>
              <w:jc w:val="center"/>
              <w:rPr>
                <w:highlight w:val="yellow"/>
              </w:rPr>
            </w:pPr>
            <w:r w:rsidRPr="00A81905">
              <w:t>Местного значения сельского поселения</w:t>
            </w:r>
          </w:p>
        </w:tc>
      </w:tr>
      <w:tr w:rsidR="00D77575" w:rsidRPr="00D949F9" w:rsidTr="0042388E">
        <w:trPr>
          <w:tblHeader/>
          <w:jc w:val="center"/>
        </w:trPr>
        <w:tc>
          <w:tcPr>
            <w:tcW w:w="0" w:type="auto"/>
            <w:vMerge w:val="restart"/>
            <w:tcBorders>
              <w:top w:val="nil"/>
            </w:tcBorders>
            <w:vAlign w:val="center"/>
          </w:tcPr>
          <w:p w:rsidR="00D77575" w:rsidRPr="00D949F9" w:rsidRDefault="00D77575" w:rsidP="00485799">
            <w:pPr>
              <w:rPr>
                <w:highlight w:val="yellow"/>
              </w:rPr>
            </w:pPr>
          </w:p>
        </w:tc>
        <w:tc>
          <w:tcPr>
            <w:tcW w:w="0" w:type="auto"/>
            <w:vMerge w:val="restart"/>
            <w:tcBorders>
              <w:top w:val="nil"/>
            </w:tcBorders>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МТФ на 1200 голов</w:t>
            </w:r>
          </w:p>
        </w:tc>
        <w:tc>
          <w:tcPr>
            <w:tcW w:w="797" w:type="pct"/>
            <w:vMerge w:val="restart"/>
            <w:vAlign w:val="center"/>
          </w:tcPr>
          <w:p w:rsidR="00D77575" w:rsidRPr="00D949F9" w:rsidRDefault="00D77575" w:rsidP="00485799">
            <w:pPr>
              <w:jc w:val="center"/>
              <w:rPr>
                <w:highlight w:val="yellow"/>
              </w:rPr>
            </w:pPr>
          </w:p>
        </w:tc>
        <w:tc>
          <w:tcPr>
            <w:tcW w:w="663" w:type="pct"/>
            <w:vMerge w:val="restart"/>
            <w:vAlign w:val="center"/>
          </w:tcPr>
          <w:p w:rsidR="00D77575" w:rsidRPr="0042388E" w:rsidRDefault="00D77575" w:rsidP="00485799">
            <w:pPr>
              <w:jc w:val="center"/>
            </w:pPr>
            <w:r>
              <w:t>54 га</w:t>
            </w:r>
          </w:p>
        </w:tc>
        <w:tc>
          <w:tcPr>
            <w:tcW w:w="718" w:type="pct"/>
            <w:vMerge w:val="restart"/>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Скла</w:t>
            </w:r>
            <w:r>
              <w:t>ды</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Летний МТФ</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1,25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Склад (лес)</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2,6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Мех. ток/ склады</w:t>
            </w:r>
          </w:p>
        </w:tc>
        <w:tc>
          <w:tcPr>
            <w:tcW w:w="797" w:type="pct"/>
            <w:vMerge/>
            <w:vAlign w:val="center"/>
          </w:tcPr>
          <w:p w:rsidR="00D77575" w:rsidRPr="00D949F9" w:rsidRDefault="00D77575" w:rsidP="00485799">
            <w:pPr>
              <w:jc w:val="center"/>
              <w:rPr>
                <w:highlight w:val="yellow"/>
              </w:rPr>
            </w:pPr>
          </w:p>
        </w:tc>
        <w:tc>
          <w:tcPr>
            <w:tcW w:w="663" w:type="pct"/>
            <w:vMerge w:val="restart"/>
            <w:vAlign w:val="center"/>
          </w:tcPr>
          <w:p w:rsidR="00D77575" w:rsidRPr="0042388E" w:rsidRDefault="00D77575" w:rsidP="00C17177">
            <w:pPr>
              <w:jc w:val="center"/>
            </w:pPr>
            <w:r>
              <w:t>22,77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МТМ</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Склад ГСМ</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42388E">
              <w:t>МТФ на 1000 голов</w:t>
            </w:r>
          </w:p>
        </w:tc>
        <w:tc>
          <w:tcPr>
            <w:tcW w:w="797" w:type="pct"/>
            <w:vMerge w:val="restart"/>
            <w:vAlign w:val="center"/>
          </w:tcPr>
          <w:p w:rsidR="00D77575" w:rsidRPr="00D949F9" w:rsidRDefault="00D77575" w:rsidP="00485799">
            <w:pPr>
              <w:jc w:val="center"/>
              <w:rPr>
                <w:highlight w:val="yellow"/>
              </w:rPr>
            </w:pPr>
            <w:r>
              <w:t>с.</w:t>
            </w:r>
            <w:r w:rsidRPr="0042388E">
              <w:t xml:space="preserve"> Старицкое</w:t>
            </w:r>
          </w:p>
        </w:tc>
        <w:tc>
          <w:tcPr>
            <w:tcW w:w="663" w:type="pct"/>
            <w:vMerge w:val="restart"/>
            <w:vAlign w:val="center"/>
          </w:tcPr>
          <w:p w:rsidR="00D77575" w:rsidRPr="0042388E" w:rsidRDefault="00D77575" w:rsidP="00485799">
            <w:pPr>
              <w:jc w:val="center"/>
            </w:pPr>
            <w:r>
              <w:t>60 га</w:t>
            </w:r>
          </w:p>
        </w:tc>
        <w:tc>
          <w:tcPr>
            <w:tcW w:w="718" w:type="pct"/>
            <w:vMerge w:val="restart"/>
            <w:vAlign w:val="center"/>
          </w:tcPr>
          <w:p w:rsidR="00D77575" w:rsidRPr="00D949F9" w:rsidRDefault="00D77575" w:rsidP="00485799">
            <w:pPr>
              <w:jc w:val="center"/>
              <w:rPr>
                <w:highlight w:val="yellow"/>
              </w:rPr>
            </w:pPr>
            <w:r w:rsidRPr="00C609A1">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t>КФХ на 1200 голов</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C609A1" w:rsidRDefault="00D77575" w:rsidP="00485799">
            <w:r>
              <w:t>Мех. ток</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3,7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Default="00D77575" w:rsidP="00485799">
            <w:r>
              <w:t>КФХ на 50 голов КРС</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0,4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C609A1" w:rsidRDefault="00D77575" w:rsidP="00485799">
            <w:r>
              <w:t>МТМ</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2,2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Default="00D77575" w:rsidP="00485799">
            <w:r>
              <w:t>Территория производственных и коммунально-складских объектов</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2 га</w:t>
            </w:r>
          </w:p>
        </w:tc>
        <w:tc>
          <w:tcPr>
            <w:tcW w:w="718" w:type="pct"/>
            <w:vMerge/>
            <w:vAlign w:val="center"/>
          </w:tcPr>
          <w:p w:rsidR="00D77575" w:rsidRPr="00D949F9" w:rsidRDefault="00D77575" w:rsidP="00485799">
            <w:pPr>
              <w:jc w:val="center"/>
              <w:rPr>
                <w:highlight w:val="yellow"/>
              </w:rPr>
            </w:pP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1E36CA">
              <w:t>МТМ на 1000 голов</w:t>
            </w:r>
          </w:p>
        </w:tc>
        <w:tc>
          <w:tcPr>
            <w:tcW w:w="797" w:type="pct"/>
            <w:vMerge w:val="restart"/>
            <w:tcBorders>
              <w:top w:val="nil"/>
            </w:tcBorders>
            <w:vAlign w:val="center"/>
          </w:tcPr>
          <w:p w:rsidR="00D77575" w:rsidRPr="00D949F9" w:rsidRDefault="00D77575" w:rsidP="00485799">
            <w:pPr>
              <w:jc w:val="center"/>
              <w:rPr>
                <w:highlight w:val="yellow"/>
              </w:rPr>
            </w:pPr>
            <w:r w:rsidRPr="001E36CA">
              <w:t>с. Блюменталь</w:t>
            </w:r>
          </w:p>
        </w:tc>
        <w:tc>
          <w:tcPr>
            <w:tcW w:w="663" w:type="pct"/>
            <w:vMerge w:val="restart"/>
            <w:vAlign w:val="center"/>
          </w:tcPr>
          <w:p w:rsidR="00D77575" w:rsidRPr="0042388E" w:rsidRDefault="00D77575" w:rsidP="00485799">
            <w:pPr>
              <w:jc w:val="center"/>
            </w:pPr>
            <w:r>
              <w:t>9 га</w:t>
            </w:r>
          </w:p>
        </w:tc>
        <w:tc>
          <w:tcPr>
            <w:tcW w:w="718" w:type="pct"/>
            <w:vMerge w:val="restart"/>
            <w:vAlign w:val="center"/>
          </w:tcPr>
          <w:p w:rsidR="00D77575" w:rsidRPr="00D949F9" w:rsidRDefault="00D77575" w:rsidP="00485799">
            <w:pPr>
              <w:jc w:val="center"/>
              <w:rPr>
                <w:highlight w:val="yellow"/>
              </w:rPr>
            </w:pPr>
            <w:r w:rsidRPr="001E36CA">
              <w:t>Местного значения сельского поселения</w:t>
            </w:r>
          </w:p>
        </w:tc>
      </w:tr>
      <w:tr w:rsidR="00D77575" w:rsidRPr="00D949F9"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E643A0" w:rsidRDefault="00D77575" w:rsidP="00485799">
            <w:r w:rsidRPr="00E643A0">
              <w:t>МТМ</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A44CC5"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D949F9" w:rsidRDefault="00D77575" w:rsidP="00485799">
            <w:pPr>
              <w:rPr>
                <w:highlight w:val="yellow"/>
              </w:rPr>
            </w:pPr>
            <w:r w:rsidRPr="00E643A0">
              <w:t>Склад (зерно)</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A44CC5"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E643A0" w:rsidRDefault="00D77575" w:rsidP="00485799">
            <w:r>
              <w:t>Свинокомплекс на 1200 голов</w:t>
            </w:r>
          </w:p>
        </w:tc>
        <w:tc>
          <w:tcPr>
            <w:tcW w:w="797" w:type="pct"/>
            <w:vMerge w:val="restart"/>
            <w:vAlign w:val="center"/>
          </w:tcPr>
          <w:p w:rsidR="00D77575" w:rsidRPr="00D949F9" w:rsidRDefault="00D77575" w:rsidP="00485799">
            <w:pPr>
              <w:jc w:val="center"/>
              <w:rPr>
                <w:highlight w:val="yellow"/>
              </w:rPr>
            </w:pPr>
            <w:r w:rsidRPr="00F33DA8">
              <w:t>с. Андреевка</w:t>
            </w:r>
          </w:p>
        </w:tc>
        <w:tc>
          <w:tcPr>
            <w:tcW w:w="663" w:type="pct"/>
            <w:vMerge w:val="restart"/>
            <w:vAlign w:val="center"/>
          </w:tcPr>
          <w:p w:rsidR="00D77575" w:rsidRPr="0042388E" w:rsidRDefault="00D77575" w:rsidP="00485799">
            <w:pPr>
              <w:jc w:val="center"/>
            </w:pPr>
            <w:r>
              <w:t>7 га</w:t>
            </w:r>
          </w:p>
        </w:tc>
        <w:tc>
          <w:tcPr>
            <w:tcW w:w="718" w:type="pct"/>
            <w:vMerge w:val="restart"/>
            <w:vAlign w:val="center"/>
          </w:tcPr>
          <w:p w:rsidR="00D77575" w:rsidRPr="00D949F9" w:rsidRDefault="00D77575" w:rsidP="00485799">
            <w:pPr>
              <w:jc w:val="center"/>
              <w:rPr>
                <w:highlight w:val="yellow"/>
              </w:rPr>
            </w:pPr>
            <w:r w:rsidRPr="001E36CA">
              <w:t>Местного значения сельского поселения</w:t>
            </w:r>
          </w:p>
        </w:tc>
      </w:tr>
      <w:tr w:rsidR="00D77575" w:rsidRPr="00A44CC5"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E643A0" w:rsidRDefault="00D77575" w:rsidP="00485799">
            <w:r>
              <w:t>Склад</w:t>
            </w:r>
          </w:p>
        </w:tc>
        <w:tc>
          <w:tcPr>
            <w:tcW w:w="797" w:type="pct"/>
            <w:vMerge/>
            <w:vAlign w:val="center"/>
          </w:tcPr>
          <w:p w:rsidR="00D77575" w:rsidRPr="00D949F9" w:rsidRDefault="00D77575" w:rsidP="00485799">
            <w:pPr>
              <w:jc w:val="center"/>
              <w:rPr>
                <w:highlight w:val="yellow"/>
              </w:rPr>
            </w:pPr>
          </w:p>
        </w:tc>
        <w:tc>
          <w:tcPr>
            <w:tcW w:w="663" w:type="pct"/>
            <w:vMerge/>
            <w:vAlign w:val="center"/>
          </w:tcPr>
          <w:p w:rsidR="00D77575" w:rsidRPr="0042388E" w:rsidRDefault="00D77575" w:rsidP="00485799">
            <w:pPr>
              <w:jc w:val="center"/>
            </w:pPr>
          </w:p>
        </w:tc>
        <w:tc>
          <w:tcPr>
            <w:tcW w:w="718" w:type="pct"/>
            <w:vMerge/>
            <w:vAlign w:val="center"/>
          </w:tcPr>
          <w:p w:rsidR="00D77575" w:rsidRPr="00D949F9" w:rsidRDefault="00D77575" w:rsidP="00485799">
            <w:pPr>
              <w:jc w:val="center"/>
              <w:rPr>
                <w:highlight w:val="yellow"/>
              </w:rPr>
            </w:pPr>
          </w:p>
        </w:tc>
      </w:tr>
      <w:tr w:rsidR="00D77575" w:rsidRPr="00A44CC5" w:rsidTr="00485799">
        <w:trPr>
          <w:tblHeader/>
          <w:jc w:val="center"/>
        </w:trPr>
        <w:tc>
          <w:tcPr>
            <w:tcW w:w="0" w:type="auto"/>
            <w:vMerge/>
            <w:vAlign w:val="center"/>
          </w:tcPr>
          <w:p w:rsidR="00D77575" w:rsidRPr="00D949F9" w:rsidRDefault="00D77575" w:rsidP="00485799">
            <w:pPr>
              <w:rPr>
                <w:highlight w:val="yellow"/>
              </w:rPr>
            </w:pPr>
          </w:p>
        </w:tc>
        <w:tc>
          <w:tcPr>
            <w:tcW w:w="0" w:type="auto"/>
            <w:vMerge/>
            <w:vAlign w:val="center"/>
          </w:tcPr>
          <w:p w:rsidR="00D77575" w:rsidRPr="00D949F9" w:rsidRDefault="00D77575" w:rsidP="00485799">
            <w:pPr>
              <w:rPr>
                <w:highlight w:val="yellow"/>
              </w:rPr>
            </w:pPr>
          </w:p>
        </w:tc>
        <w:tc>
          <w:tcPr>
            <w:tcW w:w="1044" w:type="pct"/>
            <w:vAlign w:val="center"/>
          </w:tcPr>
          <w:p w:rsidR="00D77575" w:rsidRPr="00E643A0" w:rsidRDefault="00D77575" w:rsidP="00485799">
            <w:r>
              <w:t>Мастерская</w:t>
            </w:r>
          </w:p>
        </w:tc>
        <w:tc>
          <w:tcPr>
            <w:tcW w:w="797" w:type="pct"/>
            <w:vMerge/>
            <w:vAlign w:val="center"/>
          </w:tcPr>
          <w:p w:rsidR="00D77575" w:rsidRPr="00D949F9" w:rsidRDefault="00D77575" w:rsidP="00485799">
            <w:pPr>
              <w:jc w:val="center"/>
              <w:rPr>
                <w:highlight w:val="yellow"/>
              </w:rPr>
            </w:pPr>
          </w:p>
        </w:tc>
        <w:tc>
          <w:tcPr>
            <w:tcW w:w="663" w:type="pct"/>
            <w:vAlign w:val="center"/>
          </w:tcPr>
          <w:p w:rsidR="00D77575" w:rsidRPr="0042388E" w:rsidRDefault="00D77575" w:rsidP="00485799">
            <w:pPr>
              <w:jc w:val="center"/>
            </w:pPr>
            <w:r>
              <w:t>0,7 га</w:t>
            </w:r>
          </w:p>
        </w:tc>
        <w:tc>
          <w:tcPr>
            <w:tcW w:w="718" w:type="pct"/>
            <w:vMerge/>
            <w:vAlign w:val="center"/>
          </w:tcPr>
          <w:p w:rsidR="00D77575" w:rsidRPr="00D949F9" w:rsidRDefault="00D77575" w:rsidP="00485799">
            <w:pPr>
              <w:jc w:val="center"/>
              <w:rPr>
                <w:highlight w:val="yellow"/>
              </w:rPr>
            </w:pPr>
          </w:p>
        </w:tc>
      </w:tr>
    </w:tbl>
    <w:p w:rsidR="00D77575" w:rsidRDefault="00D77575" w:rsidP="006D1F19">
      <w:pPr>
        <w:sectPr w:rsidR="00D77575" w:rsidSect="006D1F19">
          <w:pgSz w:w="16838" w:h="11906" w:orient="landscape"/>
          <w:pgMar w:top="851" w:right="851" w:bottom="1418" w:left="851" w:header="709" w:footer="709" w:gutter="0"/>
          <w:cols w:space="708"/>
          <w:docGrid w:linePitch="360"/>
        </w:sectPr>
      </w:pPr>
    </w:p>
    <w:p w:rsidR="00D77575" w:rsidRDefault="00D77575" w:rsidP="006D1F19"/>
    <w:p w:rsidR="00D77575" w:rsidRDefault="00D77575" w:rsidP="006D1F19"/>
    <w:p w:rsidR="00D77575" w:rsidRDefault="00D77575" w:rsidP="006D1F19"/>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p w:rsidR="00D77575" w:rsidRDefault="00D77575" w:rsidP="0004362E">
      <w:pPr>
        <w:shd w:val="clear" w:color="auto" w:fill="FFFFFF"/>
        <w:jc w:val="center"/>
        <w:outlineLvl w:val="0"/>
        <w:rPr>
          <w:sz w:val="28"/>
          <w:szCs w:val="28"/>
        </w:rPr>
      </w:pPr>
    </w:p>
    <w:sectPr w:rsidR="00D77575" w:rsidSect="00461EE0">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575" w:rsidRDefault="00D77575">
      <w:r>
        <w:separator/>
      </w:r>
    </w:p>
  </w:endnote>
  <w:endnote w:type="continuationSeparator" w:id="0">
    <w:p w:rsidR="00D77575" w:rsidRDefault="00D775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Mangal">
    <w:panose1 w:val="02040503050203030202"/>
    <w:charset w:val="00"/>
    <w:family w:val="auto"/>
    <w:pitch w:val="variable"/>
    <w:sig w:usb0="00008003" w:usb1="00000000" w:usb2="00000000" w:usb3="00000000" w:csb0="00000001" w:csb1="00000000"/>
  </w:font>
  <w:font w:name="ISOCTEUR">
    <w:altName w:val="Consolas"/>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75" w:rsidRDefault="00D77575" w:rsidP="006173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7575" w:rsidRDefault="00D77575" w:rsidP="000E6D4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575" w:rsidRDefault="00D77575" w:rsidP="006173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D77575" w:rsidRDefault="00D77575" w:rsidP="000E6D4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575" w:rsidRDefault="00D77575">
      <w:r>
        <w:separator/>
      </w:r>
    </w:p>
  </w:footnote>
  <w:footnote w:type="continuationSeparator" w:id="0">
    <w:p w:rsidR="00D77575" w:rsidRDefault="00D775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272EA5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FCECA8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3">
    <w:nsid w:val="0000000F"/>
    <w:multiLevelType w:val="singleLevel"/>
    <w:tmpl w:val="0000000F"/>
    <w:name w:val="WW8Num13"/>
    <w:lvl w:ilvl="0">
      <w:start w:val="1"/>
      <w:numFmt w:val="decimal"/>
      <w:lvlText w:val="%1."/>
      <w:lvlJc w:val="left"/>
      <w:pPr>
        <w:tabs>
          <w:tab w:val="num" w:pos="0"/>
        </w:tabs>
        <w:ind w:left="720" w:hanging="360"/>
      </w:pPr>
      <w:rPr>
        <w:rFonts w:cs="Times New Roman"/>
      </w:rPr>
    </w:lvl>
  </w:abstractNum>
  <w:abstractNum w:abstractNumId="4">
    <w:nsid w:val="00000015"/>
    <w:multiLevelType w:val="multilevel"/>
    <w:tmpl w:val="00000015"/>
    <w:name w:val="WW8Num16"/>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16"/>
    <w:multiLevelType w:val="multilevel"/>
    <w:tmpl w:val="00000016"/>
    <w:name w:val="WW8Num2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19"/>
    <w:multiLevelType w:val="multilevel"/>
    <w:tmpl w:val="00000019"/>
    <w:name w:val="WW8Num2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1B"/>
    <w:multiLevelType w:val="multilevel"/>
    <w:tmpl w:val="0000001B"/>
    <w:name w:val="WW8Num27"/>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000001E"/>
    <w:multiLevelType w:val="multilevel"/>
    <w:tmpl w:val="0000001E"/>
    <w:name w:val="WW8Num34"/>
    <w:lvl w:ilvl="0">
      <w:start w:val="1"/>
      <w:numFmt w:val="decimal"/>
      <w:lvlText w:val="%1."/>
      <w:lvlJc w:val="left"/>
      <w:pPr>
        <w:tabs>
          <w:tab w:val="num" w:pos="0"/>
        </w:tabs>
        <w:ind w:left="390" w:hanging="390"/>
      </w:pPr>
      <w:rPr>
        <w:rFonts w:ascii="Times New Roman" w:eastAsia="Times New Roman" w:hAnsi="Times New Roman" w:cs="Mangal"/>
      </w:rPr>
    </w:lvl>
    <w:lvl w:ilvl="1">
      <w:start w:val="2"/>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440" w:hanging="144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2160" w:hanging="216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9">
    <w:nsid w:val="14CB701A"/>
    <w:multiLevelType w:val="hybridMultilevel"/>
    <w:tmpl w:val="C4A8E31E"/>
    <w:lvl w:ilvl="0" w:tplc="183E7244">
      <w:start w:val="1"/>
      <w:numFmt w:val="bullet"/>
      <w:lvlText w:val="-"/>
      <w:lvlJc w:val="left"/>
      <w:pPr>
        <w:ind w:left="1485" w:hanging="360"/>
      </w:pPr>
      <w:rPr>
        <w:rFonts w:ascii="ISOCTEUR" w:hAnsi="ISOCTEUR" w:hint="default"/>
      </w:rPr>
    </w:lvl>
    <w:lvl w:ilvl="1" w:tplc="335E2022" w:tentative="1">
      <w:start w:val="1"/>
      <w:numFmt w:val="bullet"/>
      <w:lvlText w:val="o"/>
      <w:lvlJc w:val="left"/>
      <w:pPr>
        <w:ind w:left="2205" w:hanging="360"/>
      </w:pPr>
      <w:rPr>
        <w:rFonts w:ascii="Courier New" w:hAnsi="Courier New" w:hint="default"/>
      </w:rPr>
    </w:lvl>
    <w:lvl w:ilvl="2" w:tplc="096A6FBE">
      <w:start w:val="1"/>
      <w:numFmt w:val="bullet"/>
      <w:lvlText w:val=""/>
      <w:lvlJc w:val="left"/>
      <w:pPr>
        <w:ind w:left="2925" w:hanging="360"/>
      </w:pPr>
      <w:rPr>
        <w:rFonts w:ascii="Wingdings" w:hAnsi="Wingdings" w:hint="default"/>
      </w:rPr>
    </w:lvl>
    <w:lvl w:ilvl="3" w:tplc="5BE27468" w:tentative="1">
      <w:start w:val="1"/>
      <w:numFmt w:val="bullet"/>
      <w:lvlText w:val=""/>
      <w:lvlJc w:val="left"/>
      <w:pPr>
        <w:ind w:left="3645" w:hanging="360"/>
      </w:pPr>
      <w:rPr>
        <w:rFonts w:ascii="Symbol" w:hAnsi="Symbol" w:hint="default"/>
      </w:rPr>
    </w:lvl>
    <w:lvl w:ilvl="4" w:tplc="38D6B136" w:tentative="1">
      <w:start w:val="1"/>
      <w:numFmt w:val="bullet"/>
      <w:lvlText w:val="o"/>
      <w:lvlJc w:val="left"/>
      <w:pPr>
        <w:ind w:left="4365" w:hanging="360"/>
      </w:pPr>
      <w:rPr>
        <w:rFonts w:ascii="Courier New" w:hAnsi="Courier New" w:hint="default"/>
      </w:rPr>
    </w:lvl>
    <w:lvl w:ilvl="5" w:tplc="D478A318">
      <w:start w:val="1"/>
      <w:numFmt w:val="bullet"/>
      <w:lvlText w:val=""/>
      <w:lvlJc w:val="left"/>
      <w:pPr>
        <w:ind w:left="5085" w:hanging="360"/>
      </w:pPr>
      <w:rPr>
        <w:rFonts w:ascii="Wingdings" w:hAnsi="Wingdings" w:hint="default"/>
      </w:rPr>
    </w:lvl>
    <w:lvl w:ilvl="6" w:tplc="635E9B2A" w:tentative="1">
      <w:start w:val="1"/>
      <w:numFmt w:val="bullet"/>
      <w:lvlText w:val=""/>
      <w:lvlJc w:val="left"/>
      <w:pPr>
        <w:ind w:left="5805" w:hanging="360"/>
      </w:pPr>
      <w:rPr>
        <w:rFonts w:ascii="Symbol" w:hAnsi="Symbol" w:hint="default"/>
      </w:rPr>
    </w:lvl>
    <w:lvl w:ilvl="7" w:tplc="18A4C3C4" w:tentative="1">
      <w:start w:val="1"/>
      <w:numFmt w:val="bullet"/>
      <w:lvlText w:val="o"/>
      <w:lvlJc w:val="left"/>
      <w:pPr>
        <w:ind w:left="6525" w:hanging="360"/>
      </w:pPr>
      <w:rPr>
        <w:rFonts w:ascii="Courier New" w:hAnsi="Courier New" w:hint="default"/>
      </w:rPr>
    </w:lvl>
    <w:lvl w:ilvl="8" w:tplc="D34A5BAE" w:tentative="1">
      <w:start w:val="1"/>
      <w:numFmt w:val="bullet"/>
      <w:lvlText w:val=""/>
      <w:lvlJc w:val="left"/>
      <w:pPr>
        <w:ind w:left="7245" w:hanging="360"/>
      </w:pPr>
      <w:rPr>
        <w:rFonts w:ascii="Wingdings" w:hAnsi="Wingdings" w:hint="default"/>
      </w:rPr>
    </w:lvl>
  </w:abstractNum>
  <w:abstractNum w:abstractNumId="10">
    <w:nsid w:val="15ED584C"/>
    <w:multiLevelType w:val="hybridMultilevel"/>
    <w:tmpl w:val="A10A9562"/>
    <w:name w:val="WW8Num37"/>
    <w:lvl w:ilvl="0" w:tplc="3562800A">
      <w:start w:val="1"/>
      <w:numFmt w:val="bullet"/>
      <w:lvlText w:val=""/>
      <w:lvlJc w:val="left"/>
      <w:pPr>
        <w:tabs>
          <w:tab w:val="num" w:pos="720"/>
        </w:tabs>
        <w:ind w:left="720" w:hanging="360"/>
      </w:pPr>
      <w:rPr>
        <w:rFonts w:ascii="Symbol" w:hAnsi="Symbol" w:hint="default"/>
      </w:rPr>
    </w:lvl>
    <w:lvl w:ilvl="1" w:tplc="A8B83BF2">
      <w:start w:val="1"/>
      <w:numFmt w:val="bullet"/>
      <w:lvlText w:val=""/>
      <w:lvlJc w:val="left"/>
      <w:pPr>
        <w:tabs>
          <w:tab w:val="num" w:pos="1440"/>
        </w:tabs>
        <w:ind w:left="1440" w:hanging="360"/>
      </w:pPr>
      <w:rPr>
        <w:rFonts w:ascii="Symbol" w:hAnsi="Symbol" w:hint="default"/>
      </w:rPr>
    </w:lvl>
    <w:lvl w:ilvl="2" w:tplc="FCB44694" w:tentative="1">
      <w:start w:val="1"/>
      <w:numFmt w:val="bullet"/>
      <w:lvlText w:val=""/>
      <w:lvlJc w:val="left"/>
      <w:pPr>
        <w:tabs>
          <w:tab w:val="num" w:pos="2160"/>
        </w:tabs>
        <w:ind w:left="2160" w:hanging="360"/>
      </w:pPr>
      <w:rPr>
        <w:rFonts w:ascii="Wingdings" w:hAnsi="Wingdings" w:hint="default"/>
      </w:rPr>
    </w:lvl>
    <w:lvl w:ilvl="3" w:tplc="1CBA744A" w:tentative="1">
      <w:start w:val="1"/>
      <w:numFmt w:val="bullet"/>
      <w:lvlText w:val=""/>
      <w:lvlJc w:val="left"/>
      <w:pPr>
        <w:tabs>
          <w:tab w:val="num" w:pos="2880"/>
        </w:tabs>
        <w:ind w:left="2880" w:hanging="360"/>
      </w:pPr>
      <w:rPr>
        <w:rFonts w:ascii="Symbol" w:hAnsi="Symbol" w:hint="default"/>
      </w:rPr>
    </w:lvl>
    <w:lvl w:ilvl="4" w:tplc="96583E1C" w:tentative="1">
      <w:start w:val="1"/>
      <w:numFmt w:val="bullet"/>
      <w:lvlText w:val="o"/>
      <w:lvlJc w:val="left"/>
      <w:pPr>
        <w:tabs>
          <w:tab w:val="num" w:pos="3600"/>
        </w:tabs>
        <w:ind w:left="3600" w:hanging="360"/>
      </w:pPr>
      <w:rPr>
        <w:rFonts w:ascii="Courier New" w:hAnsi="Courier New" w:hint="default"/>
      </w:rPr>
    </w:lvl>
    <w:lvl w:ilvl="5" w:tplc="44CA51AA" w:tentative="1">
      <w:start w:val="1"/>
      <w:numFmt w:val="bullet"/>
      <w:lvlText w:val=""/>
      <w:lvlJc w:val="left"/>
      <w:pPr>
        <w:tabs>
          <w:tab w:val="num" w:pos="4320"/>
        </w:tabs>
        <w:ind w:left="4320" w:hanging="360"/>
      </w:pPr>
      <w:rPr>
        <w:rFonts w:ascii="Wingdings" w:hAnsi="Wingdings" w:hint="default"/>
      </w:rPr>
    </w:lvl>
    <w:lvl w:ilvl="6" w:tplc="76C02582" w:tentative="1">
      <w:start w:val="1"/>
      <w:numFmt w:val="bullet"/>
      <w:lvlText w:val=""/>
      <w:lvlJc w:val="left"/>
      <w:pPr>
        <w:tabs>
          <w:tab w:val="num" w:pos="5040"/>
        </w:tabs>
        <w:ind w:left="5040" w:hanging="360"/>
      </w:pPr>
      <w:rPr>
        <w:rFonts w:ascii="Symbol" w:hAnsi="Symbol" w:hint="default"/>
      </w:rPr>
    </w:lvl>
    <w:lvl w:ilvl="7" w:tplc="3DDA49F8" w:tentative="1">
      <w:start w:val="1"/>
      <w:numFmt w:val="bullet"/>
      <w:lvlText w:val="o"/>
      <w:lvlJc w:val="left"/>
      <w:pPr>
        <w:tabs>
          <w:tab w:val="num" w:pos="5760"/>
        </w:tabs>
        <w:ind w:left="5760" w:hanging="360"/>
      </w:pPr>
      <w:rPr>
        <w:rFonts w:ascii="Courier New" w:hAnsi="Courier New" w:hint="default"/>
      </w:rPr>
    </w:lvl>
    <w:lvl w:ilvl="8" w:tplc="31D42080" w:tentative="1">
      <w:start w:val="1"/>
      <w:numFmt w:val="bullet"/>
      <w:lvlText w:val=""/>
      <w:lvlJc w:val="left"/>
      <w:pPr>
        <w:tabs>
          <w:tab w:val="num" w:pos="6480"/>
        </w:tabs>
        <w:ind w:left="6480" w:hanging="360"/>
      </w:pPr>
      <w:rPr>
        <w:rFonts w:ascii="Wingdings" w:hAnsi="Wingdings" w:hint="default"/>
      </w:rPr>
    </w:lvl>
  </w:abstractNum>
  <w:abstractNum w:abstractNumId="11">
    <w:nsid w:val="2613643F"/>
    <w:multiLevelType w:val="hybridMultilevel"/>
    <w:tmpl w:val="27265634"/>
    <w:lvl w:ilvl="0" w:tplc="04190001">
      <w:start w:val="3"/>
      <w:numFmt w:val="bullet"/>
      <w:lvlText w:val="-"/>
      <w:lvlJc w:val="left"/>
      <w:pPr>
        <w:tabs>
          <w:tab w:val="num" w:pos="900"/>
        </w:tabs>
        <w:ind w:left="9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38345307"/>
    <w:multiLevelType w:val="multilevel"/>
    <w:tmpl w:val="FC945292"/>
    <w:lvl w:ilvl="0">
      <w:start w:val="1"/>
      <w:numFmt w:val="decimal"/>
      <w:pStyle w:val="3"/>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620"/>
        </w:tabs>
        <w:ind w:left="1620" w:hanging="720"/>
      </w:pPr>
      <w:rPr>
        <w:rFonts w:cs="Times New Roman" w:hint="default"/>
      </w:rPr>
    </w:lvl>
    <w:lvl w:ilvl="3">
      <w:start w:val="1"/>
      <w:numFmt w:val="decimal"/>
      <w:pStyle w:val="a"/>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3">
    <w:nsid w:val="3BDE6C2D"/>
    <w:multiLevelType w:val="hybridMultilevel"/>
    <w:tmpl w:val="69CAEEB2"/>
    <w:lvl w:ilvl="0" w:tplc="9DFA11FC">
      <w:start w:val="1"/>
      <w:numFmt w:val="bullet"/>
      <w:lvlText w:val=""/>
      <w:lvlJc w:val="left"/>
      <w:pPr>
        <w:tabs>
          <w:tab w:val="num" w:pos="7020"/>
        </w:tabs>
        <w:ind w:left="7020" w:hanging="360"/>
      </w:pPr>
      <w:rPr>
        <w:rFonts w:ascii="Symbol" w:hAnsi="Symbol" w:hint="default"/>
        <w:color w:val="auto"/>
      </w:rPr>
    </w:lvl>
    <w:lvl w:ilvl="1" w:tplc="5D201818">
      <w:start w:val="1"/>
      <w:numFmt w:val="bullet"/>
      <w:lvlText w:val="−"/>
      <w:lvlJc w:val="left"/>
      <w:pPr>
        <w:tabs>
          <w:tab w:val="num" w:pos="2149"/>
        </w:tabs>
        <w:ind w:left="2149" w:hanging="360"/>
      </w:pPr>
      <w:rPr>
        <w:rFonts w:ascii="Times New Roman" w:hAnsi="Times New Roman" w:hint="default"/>
      </w:rPr>
    </w:lvl>
    <w:lvl w:ilvl="2" w:tplc="CA7C7E64" w:tentative="1">
      <w:start w:val="1"/>
      <w:numFmt w:val="bullet"/>
      <w:lvlText w:val=""/>
      <w:lvlJc w:val="left"/>
      <w:pPr>
        <w:tabs>
          <w:tab w:val="num" w:pos="2869"/>
        </w:tabs>
        <w:ind w:left="2869" w:hanging="360"/>
      </w:pPr>
      <w:rPr>
        <w:rFonts w:ascii="Wingdings" w:hAnsi="Wingdings" w:hint="default"/>
      </w:rPr>
    </w:lvl>
    <w:lvl w:ilvl="3" w:tplc="4A1EB5AE" w:tentative="1">
      <w:start w:val="1"/>
      <w:numFmt w:val="bullet"/>
      <w:lvlText w:val=""/>
      <w:lvlJc w:val="left"/>
      <w:pPr>
        <w:tabs>
          <w:tab w:val="num" w:pos="3589"/>
        </w:tabs>
        <w:ind w:left="3589" w:hanging="360"/>
      </w:pPr>
      <w:rPr>
        <w:rFonts w:ascii="Symbol" w:hAnsi="Symbol" w:hint="default"/>
      </w:rPr>
    </w:lvl>
    <w:lvl w:ilvl="4" w:tplc="46F6E280" w:tentative="1">
      <w:start w:val="1"/>
      <w:numFmt w:val="bullet"/>
      <w:lvlText w:val="o"/>
      <w:lvlJc w:val="left"/>
      <w:pPr>
        <w:tabs>
          <w:tab w:val="num" w:pos="4309"/>
        </w:tabs>
        <w:ind w:left="4309" w:hanging="360"/>
      </w:pPr>
      <w:rPr>
        <w:rFonts w:ascii="Courier New" w:hAnsi="Courier New" w:hint="default"/>
      </w:rPr>
    </w:lvl>
    <w:lvl w:ilvl="5" w:tplc="D714C440" w:tentative="1">
      <w:start w:val="1"/>
      <w:numFmt w:val="bullet"/>
      <w:lvlText w:val=""/>
      <w:lvlJc w:val="left"/>
      <w:pPr>
        <w:tabs>
          <w:tab w:val="num" w:pos="5029"/>
        </w:tabs>
        <w:ind w:left="5029" w:hanging="360"/>
      </w:pPr>
      <w:rPr>
        <w:rFonts w:ascii="Wingdings" w:hAnsi="Wingdings" w:hint="default"/>
      </w:rPr>
    </w:lvl>
    <w:lvl w:ilvl="6" w:tplc="7332BD84" w:tentative="1">
      <w:start w:val="1"/>
      <w:numFmt w:val="bullet"/>
      <w:lvlText w:val=""/>
      <w:lvlJc w:val="left"/>
      <w:pPr>
        <w:tabs>
          <w:tab w:val="num" w:pos="5749"/>
        </w:tabs>
        <w:ind w:left="5749" w:hanging="360"/>
      </w:pPr>
      <w:rPr>
        <w:rFonts w:ascii="Symbol" w:hAnsi="Symbol" w:hint="default"/>
      </w:rPr>
    </w:lvl>
    <w:lvl w:ilvl="7" w:tplc="ED880D80" w:tentative="1">
      <w:start w:val="1"/>
      <w:numFmt w:val="bullet"/>
      <w:lvlText w:val="o"/>
      <w:lvlJc w:val="left"/>
      <w:pPr>
        <w:tabs>
          <w:tab w:val="num" w:pos="6469"/>
        </w:tabs>
        <w:ind w:left="6469" w:hanging="360"/>
      </w:pPr>
      <w:rPr>
        <w:rFonts w:ascii="Courier New" w:hAnsi="Courier New" w:hint="default"/>
      </w:rPr>
    </w:lvl>
    <w:lvl w:ilvl="8" w:tplc="22C2BD64" w:tentative="1">
      <w:start w:val="1"/>
      <w:numFmt w:val="bullet"/>
      <w:lvlText w:val=""/>
      <w:lvlJc w:val="left"/>
      <w:pPr>
        <w:tabs>
          <w:tab w:val="num" w:pos="7189"/>
        </w:tabs>
        <w:ind w:left="7189" w:hanging="360"/>
      </w:pPr>
      <w:rPr>
        <w:rFonts w:ascii="Wingdings" w:hAnsi="Wingdings" w:hint="default"/>
      </w:rPr>
    </w:lvl>
  </w:abstractNum>
  <w:abstractNum w:abstractNumId="14">
    <w:nsid w:val="45D67642"/>
    <w:multiLevelType w:val="multilevel"/>
    <w:tmpl w:val="AC34E04C"/>
    <w:lvl w:ilvl="0">
      <w:start w:val="1"/>
      <w:numFmt w:val="decimal"/>
      <w:pStyle w:val="S3"/>
      <w:lvlText w:val="%1."/>
      <w:lvlJc w:val="left"/>
      <w:pPr>
        <w:tabs>
          <w:tab w:val="num" w:pos="720"/>
        </w:tabs>
        <w:ind w:left="720" w:hanging="360"/>
      </w:pPr>
      <w:rPr>
        <w:rFonts w:cs="Times New Roman" w:hint="default"/>
      </w:rPr>
    </w:lvl>
    <w:lvl w:ilvl="1">
      <w:start w:val="1"/>
      <w:numFmt w:val="decimal"/>
      <w:isLgl/>
      <w:lvlText w:val="%1.%2"/>
      <w:lvlJc w:val="left"/>
      <w:pPr>
        <w:tabs>
          <w:tab w:val="num" w:pos="795"/>
        </w:tabs>
        <w:ind w:left="795" w:hanging="435"/>
      </w:pPr>
      <w:rPr>
        <w:rFonts w:cs="Times New Roman" w:hint="default"/>
      </w:rPr>
    </w:lvl>
    <w:lvl w:ilvl="2">
      <w:start w:val="1"/>
      <w:numFmt w:val="decimal"/>
      <w:pStyle w:val="S4"/>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5">
    <w:nsid w:val="59E60585"/>
    <w:multiLevelType w:val="hybridMultilevel"/>
    <w:tmpl w:val="5134B094"/>
    <w:lvl w:ilvl="0" w:tplc="43349466">
      <w:start w:val="1"/>
      <w:numFmt w:val="bullet"/>
      <w:lvlText w:val=""/>
      <w:lvlJc w:val="left"/>
      <w:pPr>
        <w:tabs>
          <w:tab w:val="num" w:pos="3346"/>
        </w:tabs>
        <w:ind w:left="3346" w:hanging="360"/>
      </w:pPr>
      <w:rPr>
        <w:rFonts w:ascii="Symbol" w:hAnsi="Symbol" w:hint="default"/>
        <w:color w:val="auto"/>
      </w:rPr>
    </w:lvl>
    <w:lvl w:ilvl="1" w:tplc="982A13DC">
      <w:start w:val="1"/>
      <w:numFmt w:val="bullet"/>
      <w:lvlText w:val=""/>
      <w:lvlJc w:val="left"/>
      <w:pPr>
        <w:tabs>
          <w:tab w:val="num" w:pos="1260"/>
        </w:tabs>
        <w:ind w:left="1260" w:hanging="360"/>
      </w:pPr>
      <w:rPr>
        <w:rFonts w:ascii="Symbol" w:hAnsi="Symbol" w:hint="default"/>
        <w:color w:val="auto"/>
      </w:rPr>
    </w:lvl>
    <w:lvl w:ilvl="2" w:tplc="636C861A">
      <w:start w:val="1"/>
      <w:numFmt w:val="bullet"/>
      <w:lvlText w:val=""/>
      <w:lvlJc w:val="left"/>
      <w:pPr>
        <w:tabs>
          <w:tab w:val="num" w:pos="2869"/>
        </w:tabs>
        <w:ind w:left="2869" w:hanging="360"/>
      </w:pPr>
      <w:rPr>
        <w:rFonts w:ascii="Wingdings" w:hAnsi="Wingdings" w:hint="default"/>
      </w:rPr>
    </w:lvl>
    <w:lvl w:ilvl="3" w:tplc="1AE2D1EE" w:tentative="1">
      <w:start w:val="1"/>
      <w:numFmt w:val="bullet"/>
      <w:lvlText w:val=""/>
      <w:lvlJc w:val="left"/>
      <w:pPr>
        <w:tabs>
          <w:tab w:val="num" w:pos="3589"/>
        </w:tabs>
        <w:ind w:left="3589" w:hanging="360"/>
      </w:pPr>
      <w:rPr>
        <w:rFonts w:ascii="Symbol" w:hAnsi="Symbol" w:hint="default"/>
      </w:rPr>
    </w:lvl>
    <w:lvl w:ilvl="4" w:tplc="1FCE9678" w:tentative="1">
      <w:start w:val="1"/>
      <w:numFmt w:val="bullet"/>
      <w:lvlText w:val="o"/>
      <w:lvlJc w:val="left"/>
      <w:pPr>
        <w:tabs>
          <w:tab w:val="num" w:pos="4309"/>
        </w:tabs>
        <w:ind w:left="4309" w:hanging="360"/>
      </w:pPr>
      <w:rPr>
        <w:rFonts w:ascii="Courier New" w:hAnsi="Courier New" w:hint="default"/>
      </w:rPr>
    </w:lvl>
    <w:lvl w:ilvl="5" w:tplc="F5008896" w:tentative="1">
      <w:start w:val="1"/>
      <w:numFmt w:val="bullet"/>
      <w:lvlText w:val=""/>
      <w:lvlJc w:val="left"/>
      <w:pPr>
        <w:tabs>
          <w:tab w:val="num" w:pos="5029"/>
        </w:tabs>
        <w:ind w:left="5029" w:hanging="360"/>
      </w:pPr>
      <w:rPr>
        <w:rFonts w:ascii="Wingdings" w:hAnsi="Wingdings" w:hint="default"/>
      </w:rPr>
    </w:lvl>
    <w:lvl w:ilvl="6" w:tplc="89C6D214" w:tentative="1">
      <w:start w:val="1"/>
      <w:numFmt w:val="bullet"/>
      <w:lvlText w:val=""/>
      <w:lvlJc w:val="left"/>
      <w:pPr>
        <w:tabs>
          <w:tab w:val="num" w:pos="5749"/>
        </w:tabs>
        <w:ind w:left="5749" w:hanging="360"/>
      </w:pPr>
      <w:rPr>
        <w:rFonts w:ascii="Symbol" w:hAnsi="Symbol" w:hint="default"/>
      </w:rPr>
    </w:lvl>
    <w:lvl w:ilvl="7" w:tplc="FDF67B7E" w:tentative="1">
      <w:start w:val="1"/>
      <w:numFmt w:val="bullet"/>
      <w:lvlText w:val="o"/>
      <w:lvlJc w:val="left"/>
      <w:pPr>
        <w:tabs>
          <w:tab w:val="num" w:pos="6469"/>
        </w:tabs>
        <w:ind w:left="6469" w:hanging="360"/>
      </w:pPr>
      <w:rPr>
        <w:rFonts w:ascii="Courier New" w:hAnsi="Courier New" w:hint="default"/>
      </w:rPr>
    </w:lvl>
    <w:lvl w:ilvl="8" w:tplc="11D80248" w:tentative="1">
      <w:start w:val="1"/>
      <w:numFmt w:val="bullet"/>
      <w:lvlText w:val=""/>
      <w:lvlJc w:val="left"/>
      <w:pPr>
        <w:tabs>
          <w:tab w:val="num" w:pos="7189"/>
        </w:tabs>
        <w:ind w:left="7189" w:hanging="360"/>
      </w:pPr>
      <w:rPr>
        <w:rFonts w:ascii="Wingdings" w:hAnsi="Wingdings" w:hint="default"/>
      </w:rPr>
    </w:lvl>
  </w:abstractNum>
  <w:abstractNum w:abstractNumId="16">
    <w:nsid w:val="7820254C"/>
    <w:multiLevelType w:val="hybridMultilevel"/>
    <w:tmpl w:val="9AD6B08E"/>
    <w:lvl w:ilvl="0" w:tplc="FFFFFFFF">
      <w:start w:val="1"/>
      <w:numFmt w:val="bullet"/>
      <w:lvlText w:val="−"/>
      <w:lvlJc w:val="left"/>
      <w:pPr>
        <w:ind w:left="720" w:hanging="360"/>
      </w:pPr>
      <w:rPr>
        <w:rFonts w:ascii="Courier New" w:hAnsi="Courier New"/>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1"/>
  </w:num>
  <w:num w:numId="22">
    <w:abstractNumId w:val="0"/>
  </w:num>
  <w:num w:numId="23">
    <w:abstractNumId w:val="1"/>
  </w:num>
  <w:num w:numId="24">
    <w:abstractNumId w:val="0"/>
  </w:num>
  <w:num w:numId="25">
    <w:abstractNumId w:val="1"/>
  </w:num>
  <w:num w:numId="26">
    <w:abstractNumId w:val="0"/>
  </w:num>
  <w:num w:numId="27">
    <w:abstractNumId w:val="1"/>
  </w:num>
  <w:num w:numId="28">
    <w:abstractNumId w:val="0"/>
  </w:num>
  <w:num w:numId="29">
    <w:abstractNumId w:val="1"/>
  </w:num>
  <w:num w:numId="30">
    <w:abstractNumId w:val="0"/>
  </w:num>
  <w:num w:numId="31">
    <w:abstractNumId w:val="1"/>
  </w:num>
  <w:num w:numId="32">
    <w:abstractNumId w:val="0"/>
  </w:num>
  <w:num w:numId="33">
    <w:abstractNumId w:val="1"/>
  </w:num>
  <w:num w:numId="34">
    <w:abstractNumId w:val="0"/>
  </w:num>
  <w:num w:numId="35">
    <w:abstractNumId w:val="1"/>
  </w:num>
  <w:num w:numId="36">
    <w:abstractNumId w:val="0"/>
  </w:num>
  <w:num w:numId="37">
    <w:abstractNumId w:val="1"/>
  </w:num>
  <w:num w:numId="38">
    <w:abstractNumId w:val="14"/>
  </w:num>
  <w:num w:numId="39">
    <w:abstractNumId w:val="13"/>
  </w:num>
  <w:num w:numId="40">
    <w:abstractNumId w:val="12"/>
  </w:num>
  <w:num w:numId="41">
    <w:abstractNumId w:val="15"/>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6"/>
  </w:num>
  <w:num w:numId="45">
    <w:abstractNumId w:val="16"/>
  </w:num>
  <w:num w:numId="46">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1CA7"/>
    <w:rsid w:val="000013B5"/>
    <w:rsid w:val="00027DCA"/>
    <w:rsid w:val="000331BA"/>
    <w:rsid w:val="00035ADA"/>
    <w:rsid w:val="0004035E"/>
    <w:rsid w:val="000409FA"/>
    <w:rsid w:val="0004362E"/>
    <w:rsid w:val="00046816"/>
    <w:rsid w:val="00057BFE"/>
    <w:rsid w:val="000665A0"/>
    <w:rsid w:val="00067BF8"/>
    <w:rsid w:val="00071B1B"/>
    <w:rsid w:val="000822DC"/>
    <w:rsid w:val="0008382C"/>
    <w:rsid w:val="00083862"/>
    <w:rsid w:val="00084218"/>
    <w:rsid w:val="00086DF0"/>
    <w:rsid w:val="0009035C"/>
    <w:rsid w:val="00090BA2"/>
    <w:rsid w:val="00097731"/>
    <w:rsid w:val="000A1782"/>
    <w:rsid w:val="000A28A3"/>
    <w:rsid w:val="000B1C0D"/>
    <w:rsid w:val="000C45D6"/>
    <w:rsid w:val="000C7A90"/>
    <w:rsid w:val="000D16A6"/>
    <w:rsid w:val="000E42D0"/>
    <w:rsid w:val="000E5AAE"/>
    <w:rsid w:val="000E6D40"/>
    <w:rsid w:val="000F5649"/>
    <w:rsid w:val="00101803"/>
    <w:rsid w:val="001103A0"/>
    <w:rsid w:val="0012290C"/>
    <w:rsid w:val="00126277"/>
    <w:rsid w:val="00126311"/>
    <w:rsid w:val="00132A76"/>
    <w:rsid w:val="00135429"/>
    <w:rsid w:val="00142AB3"/>
    <w:rsid w:val="00144250"/>
    <w:rsid w:val="00144F28"/>
    <w:rsid w:val="00156A9E"/>
    <w:rsid w:val="00162381"/>
    <w:rsid w:val="0016259D"/>
    <w:rsid w:val="00163D28"/>
    <w:rsid w:val="00166EB8"/>
    <w:rsid w:val="00166F29"/>
    <w:rsid w:val="00170B37"/>
    <w:rsid w:val="0017297D"/>
    <w:rsid w:val="0017669B"/>
    <w:rsid w:val="0018127B"/>
    <w:rsid w:val="00185C49"/>
    <w:rsid w:val="001879FF"/>
    <w:rsid w:val="00187D49"/>
    <w:rsid w:val="001967C6"/>
    <w:rsid w:val="001A580A"/>
    <w:rsid w:val="001B3E07"/>
    <w:rsid w:val="001C2C4F"/>
    <w:rsid w:val="001C4033"/>
    <w:rsid w:val="001C438C"/>
    <w:rsid w:val="001D295F"/>
    <w:rsid w:val="001D4FF9"/>
    <w:rsid w:val="001D58F8"/>
    <w:rsid w:val="001D670C"/>
    <w:rsid w:val="001D7CE5"/>
    <w:rsid w:val="001E0858"/>
    <w:rsid w:val="001E36CA"/>
    <w:rsid w:val="001E487E"/>
    <w:rsid w:val="001E512F"/>
    <w:rsid w:val="001E6790"/>
    <w:rsid w:val="001E71E7"/>
    <w:rsid w:val="001F285C"/>
    <w:rsid w:val="001F3BAF"/>
    <w:rsid w:val="0020564B"/>
    <w:rsid w:val="00211A18"/>
    <w:rsid w:val="00212298"/>
    <w:rsid w:val="00220E14"/>
    <w:rsid w:val="0022186A"/>
    <w:rsid w:val="00232F55"/>
    <w:rsid w:val="00240CF5"/>
    <w:rsid w:val="00241568"/>
    <w:rsid w:val="002521AD"/>
    <w:rsid w:val="0025467E"/>
    <w:rsid w:val="002711CD"/>
    <w:rsid w:val="00294ECF"/>
    <w:rsid w:val="002A1560"/>
    <w:rsid w:val="002A15F4"/>
    <w:rsid w:val="002A1809"/>
    <w:rsid w:val="002B3E07"/>
    <w:rsid w:val="002C7032"/>
    <w:rsid w:val="002D0F5E"/>
    <w:rsid w:val="002E5C64"/>
    <w:rsid w:val="00302048"/>
    <w:rsid w:val="0030479D"/>
    <w:rsid w:val="0030528D"/>
    <w:rsid w:val="00311FF2"/>
    <w:rsid w:val="00313427"/>
    <w:rsid w:val="00313FC4"/>
    <w:rsid w:val="00314F73"/>
    <w:rsid w:val="00316484"/>
    <w:rsid w:val="0031752B"/>
    <w:rsid w:val="00321964"/>
    <w:rsid w:val="00322DFA"/>
    <w:rsid w:val="00324DE7"/>
    <w:rsid w:val="00325946"/>
    <w:rsid w:val="003319E6"/>
    <w:rsid w:val="00333399"/>
    <w:rsid w:val="003532B7"/>
    <w:rsid w:val="003533E2"/>
    <w:rsid w:val="00375B86"/>
    <w:rsid w:val="00385C70"/>
    <w:rsid w:val="00385D57"/>
    <w:rsid w:val="003A11FA"/>
    <w:rsid w:val="003A7B9E"/>
    <w:rsid w:val="003B2DE6"/>
    <w:rsid w:val="003B3337"/>
    <w:rsid w:val="003B3463"/>
    <w:rsid w:val="003C0A75"/>
    <w:rsid w:val="003D36E3"/>
    <w:rsid w:val="003E31B9"/>
    <w:rsid w:val="003E3DAD"/>
    <w:rsid w:val="003F1D1E"/>
    <w:rsid w:val="004138C0"/>
    <w:rsid w:val="0042388E"/>
    <w:rsid w:val="00427310"/>
    <w:rsid w:val="00427A46"/>
    <w:rsid w:val="00445BC3"/>
    <w:rsid w:val="00447DED"/>
    <w:rsid w:val="00457FB9"/>
    <w:rsid w:val="00461EE0"/>
    <w:rsid w:val="00464374"/>
    <w:rsid w:val="00467372"/>
    <w:rsid w:val="0048085C"/>
    <w:rsid w:val="0048110D"/>
    <w:rsid w:val="00485799"/>
    <w:rsid w:val="00486B33"/>
    <w:rsid w:val="00487D00"/>
    <w:rsid w:val="00492A83"/>
    <w:rsid w:val="00492EDB"/>
    <w:rsid w:val="0049609C"/>
    <w:rsid w:val="004A340F"/>
    <w:rsid w:val="004A5964"/>
    <w:rsid w:val="004B06A1"/>
    <w:rsid w:val="004B41ED"/>
    <w:rsid w:val="004C3866"/>
    <w:rsid w:val="004C4AAD"/>
    <w:rsid w:val="004C4F2D"/>
    <w:rsid w:val="004C5E3F"/>
    <w:rsid w:val="004D275C"/>
    <w:rsid w:val="004D2938"/>
    <w:rsid w:val="004E0293"/>
    <w:rsid w:val="004E5347"/>
    <w:rsid w:val="005010DB"/>
    <w:rsid w:val="005114C4"/>
    <w:rsid w:val="00530D02"/>
    <w:rsid w:val="005365B2"/>
    <w:rsid w:val="00536A38"/>
    <w:rsid w:val="005416AD"/>
    <w:rsid w:val="005511C9"/>
    <w:rsid w:val="005542EA"/>
    <w:rsid w:val="005550DE"/>
    <w:rsid w:val="0056615E"/>
    <w:rsid w:val="0059241D"/>
    <w:rsid w:val="00597F37"/>
    <w:rsid w:val="005A304E"/>
    <w:rsid w:val="005B2DED"/>
    <w:rsid w:val="005C235C"/>
    <w:rsid w:val="005D04F2"/>
    <w:rsid w:val="005D224F"/>
    <w:rsid w:val="005D478D"/>
    <w:rsid w:val="005D529B"/>
    <w:rsid w:val="005E17C8"/>
    <w:rsid w:val="005E29CD"/>
    <w:rsid w:val="005E5EDC"/>
    <w:rsid w:val="005E61ED"/>
    <w:rsid w:val="005F15A9"/>
    <w:rsid w:val="005F78E8"/>
    <w:rsid w:val="00600763"/>
    <w:rsid w:val="006008AC"/>
    <w:rsid w:val="00603330"/>
    <w:rsid w:val="006153DA"/>
    <w:rsid w:val="0061735E"/>
    <w:rsid w:val="006208BC"/>
    <w:rsid w:val="006231DB"/>
    <w:rsid w:val="00623724"/>
    <w:rsid w:val="00646F38"/>
    <w:rsid w:val="0066398F"/>
    <w:rsid w:val="0067566D"/>
    <w:rsid w:val="00686243"/>
    <w:rsid w:val="006903D4"/>
    <w:rsid w:val="00691FA0"/>
    <w:rsid w:val="006920D1"/>
    <w:rsid w:val="00695403"/>
    <w:rsid w:val="006A0D62"/>
    <w:rsid w:val="006A24C0"/>
    <w:rsid w:val="006A7981"/>
    <w:rsid w:val="006B46B0"/>
    <w:rsid w:val="006B53EB"/>
    <w:rsid w:val="006B7E31"/>
    <w:rsid w:val="006C0D0D"/>
    <w:rsid w:val="006D1F19"/>
    <w:rsid w:val="006D431D"/>
    <w:rsid w:val="006E37A5"/>
    <w:rsid w:val="006E3FCF"/>
    <w:rsid w:val="006E4A42"/>
    <w:rsid w:val="006F4DD5"/>
    <w:rsid w:val="006F4F17"/>
    <w:rsid w:val="0070288E"/>
    <w:rsid w:val="0072025B"/>
    <w:rsid w:val="00722231"/>
    <w:rsid w:val="00722C9D"/>
    <w:rsid w:val="0074133D"/>
    <w:rsid w:val="00750077"/>
    <w:rsid w:val="00763CE7"/>
    <w:rsid w:val="00764BF6"/>
    <w:rsid w:val="00774418"/>
    <w:rsid w:val="00782171"/>
    <w:rsid w:val="00785505"/>
    <w:rsid w:val="00787F51"/>
    <w:rsid w:val="00790475"/>
    <w:rsid w:val="00790C90"/>
    <w:rsid w:val="007A4D41"/>
    <w:rsid w:val="007A4DE0"/>
    <w:rsid w:val="007B20A8"/>
    <w:rsid w:val="007D0EA3"/>
    <w:rsid w:val="007D60B0"/>
    <w:rsid w:val="007E6B37"/>
    <w:rsid w:val="007E74B6"/>
    <w:rsid w:val="00801B62"/>
    <w:rsid w:val="0080374B"/>
    <w:rsid w:val="008137C7"/>
    <w:rsid w:val="008170FB"/>
    <w:rsid w:val="008250C6"/>
    <w:rsid w:val="008324F6"/>
    <w:rsid w:val="00836080"/>
    <w:rsid w:val="00853405"/>
    <w:rsid w:val="00860B1A"/>
    <w:rsid w:val="00867983"/>
    <w:rsid w:val="00871547"/>
    <w:rsid w:val="008730BF"/>
    <w:rsid w:val="00876169"/>
    <w:rsid w:val="00892AB7"/>
    <w:rsid w:val="008B4037"/>
    <w:rsid w:val="008C6CA1"/>
    <w:rsid w:val="008D22F1"/>
    <w:rsid w:val="008D26C2"/>
    <w:rsid w:val="008E4151"/>
    <w:rsid w:val="008F3E93"/>
    <w:rsid w:val="00906EF8"/>
    <w:rsid w:val="009138D5"/>
    <w:rsid w:val="009252E3"/>
    <w:rsid w:val="00932471"/>
    <w:rsid w:val="00934EDE"/>
    <w:rsid w:val="00941756"/>
    <w:rsid w:val="009548F0"/>
    <w:rsid w:val="0096006A"/>
    <w:rsid w:val="00960609"/>
    <w:rsid w:val="00963D2F"/>
    <w:rsid w:val="0097184B"/>
    <w:rsid w:val="0097451C"/>
    <w:rsid w:val="00984049"/>
    <w:rsid w:val="009913F2"/>
    <w:rsid w:val="009A16B4"/>
    <w:rsid w:val="009A407C"/>
    <w:rsid w:val="009B50E7"/>
    <w:rsid w:val="009C3E6F"/>
    <w:rsid w:val="009C4396"/>
    <w:rsid w:val="009D54BB"/>
    <w:rsid w:val="009D6E0E"/>
    <w:rsid w:val="009E7571"/>
    <w:rsid w:val="009E783F"/>
    <w:rsid w:val="009E7AB8"/>
    <w:rsid w:val="009F5456"/>
    <w:rsid w:val="00A00494"/>
    <w:rsid w:val="00A016E2"/>
    <w:rsid w:val="00A14B4F"/>
    <w:rsid w:val="00A15458"/>
    <w:rsid w:val="00A20A72"/>
    <w:rsid w:val="00A25119"/>
    <w:rsid w:val="00A305E7"/>
    <w:rsid w:val="00A30C2B"/>
    <w:rsid w:val="00A34243"/>
    <w:rsid w:val="00A37E52"/>
    <w:rsid w:val="00A4193B"/>
    <w:rsid w:val="00A4305A"/>
    <w:rsid w:val="00A44CC5"/>
    <w:rsid w:val="00A4692C"/>
    <w:rsid w:val="00A51AF1"/>
    <w:rsid w:val="00A553E7"/>
    <w:rsid w:val="00A62158"/>
    <w:rsid w:val="00A63600"/>
    <w:rsid w:val="00A742E9"/>
    <w:rsid w:val="00A777EE"/>
    <w:rsid w:val="00A81905"/>
    <w:rsid w:val="00A827D0"/>
    <w:rsid w:val="00A8303B"/>
    <w:rsid w:val="00A83EF7"/>
    <w:rsid w:val="00A83FFE"/>
    <w:rsid w:val="00A8591A"/>
    <w:rsid w:val="00A85C2F"/>
    <w:rsid w:val="00A85C86"/>
    <w:rsid w:val="00A903E1"/>
    <w:rsid w:val="00A911E3"/>
    <w:rsid w:val="00A97C38"/>
    <w:rsid w:val="00AA0019"/>
    <w:rsid w:val="00AA5DB2"/>
    <w:rsid w:val="00AB22DA"/>
    <w:rsid w:val="00AB29DE"/>
    <w:rsid w:val="00AC49FE"/>
    <w:rsid w:val="00AC7DFE"/>
    <w:rsid w:val="00AD0DC3"/>
    <w:rsid w:val="00AD3CEA"/>
    <w:rsid w:val="00AD673A"/>
    <w:rsid w:val="00AF28B6"/>
    <w:rsid w:val="00AF34D4"/>
    <w:rsid w:val="00AF64EC"/>
    <w:rsid w:val="00B05E00"/>
    <w:rsid w:val="00B15767"/>
    <w:rsid w:val="00B248E9"/>
    <w:rsid w:val="00B258FA"/>
    <w:rsid w:val="00B25DB2"/>
    <w:rsid w:val="00B35AAA"/>
    <w:rsid w:val="00B377F3"/>
    <w:rsid w:val="00B37DF7"/>
    <w:rsid w:val="00B5212B"/>
    <w:rsid w:val="00B614BE"/>
    <w:rsid w:val="00B618E8"/>
    <w:rsid w:val="00B61C33"/>
    <w:rsid w:val="00B61E6E"/>
    <w:rsid w:val="00B66F4F"/>
    <w:rsid w:val="00B727C9"/>
    <w:rsid w:val="00B80891"/>
    <w:rsid w:val="00B866DC"/>
    <w:rsid w:val="00BA40FA"/>
    <w:rsid w:val="00BA480D"/>
    <w:rsid w:val="00BA5C6A"/>
    <w:rsid w:val="00BB09FD"/>
    <w:rsid w:val="00BC106B"/>
    <w:rsid w:val="00BC4619"/>
    <w:rsid w:val="00BC4C87"/>
    <w:rsid w:val="00BE06AE"/>
    <w:rsid w:val="00BE3F2C"/>
    <w:rsid w:val="00BF57F0"/>
    <w:rsid w:val="00C030C1"/>
    <w:rsid w:val="00C149A2"/>
    <w:rsid w:val="00C16A3B"/>
    <w:rsid w:val="00C17177"/>
    <w:rsid w:val="00C24D00"/>
    <w:rsid w:val="00C26900"/>
    <w:rsid w:val="00C34896"/>
    <w:rsid w:val="00C4205A"/>
    <w:rsid w:val="00C53138"/>
    <w:rsid w:val="00C6038A"/>
    <w:rsid w:val="00C609A1"/>
    <w:rsid w:val="00C65420"/>
    <w:rsid w:val="00C70889"/>
    <w:rsid w:val="00C71867"/>
    <w:rsid w:val="00C73528"/>
    <w:rsid w:val="00C769B8"/>
    <w:rsid w:val="00C76C5B"/>
    <w:rsid w:val="00C9219F"/>
    <w:rsid w:val="00C948D1"/>
    <w:rsid w:val="00CA3595"/>
    <w:rsid w:val="00CB3D59"/>
    <w:rsid w:val="00CB71F6"/>
    <w:rsid w:val="00CD3245"/>
    <w:rsid w:val="00CE71D0"/>
    <w:rsid w:val="00CF4267"/>
    <w:rsid w:val="00CF53C8"/>
    <w:rsid w:val="00D024A4"/>
    <w:rsid w:val="00D033E9"/>
    <w:rsid w:val="00D11054"/>
    <w:rsid w:val="00D155BB"/>
    <w:rsid w:val="00D16236"/>
    <w:rsid w:val="00D207D6"/>
    <w:rsid w:val="00D20EA3"/>
    <w:rsid w:val="00D257A1"/>
    <w:rsid w:val="00D43FC1"/>
    <w:rsid w:val="00D50A3E"/>
    <w:rsid w:val="00D54606"/>
    <w:rsid w:val="00D563A5"/>
    <w:rsid w:val="00D5692E"/>
    <w:rsid w:val="00D63DD4"/>
    <w:rsid w:val="00D66C27"/>
    <w:rsid w:val="00D73B2B"/>
    <w:rsid w:val="00D76B7C"/>
    <w:rsid w:val="00D77575"/>
    <w:rsid w:val="00D8517B"/>
    <w:rsid w:val="00D92F73"/>
    <w:rsid w:val="00D949F9"/>
    <w:rsid w:val="00DA1A61"/>
    <w:rsid w:val="00DA1CA7"/>
    <w:rsid w:val="00DA5A41"/>
    <w:rsid w:val="00DB5BD9"/>
    <w:rsid w:val="00DB5EEC"/>
    <w:rsid w:val="00DC38EA"/>
    <w:rsid w:val="00DD3A21"/>
    <w:rsid w:val="00DD6D49"/>
    <w:rsid w:val="00DE68D4"/>
    <w:rsid w:val="00E038B2"/>
    <w:rsid w:val="00E0556B"/>
    <w:rsid w:val="00E110FF"/>
    <w:rsid w:val="00E14D05"/>
    <w:rsid w:val="00E177DE"/>
    <w:rsid w:val="00E21AE6"/>
    <w:rsid w:val="00E3707A"/>
    <w:rsid w:val="00E40EEE"/>
    <w:rsid w:val="00E439D8"/>
    <w:rsid w:val="00E43C40"/>
    <w:rsid w:val="00E4670D"/>
    <w:rsid w:val="00E56364"/>
    <w:rsid w:val="00E635D7"/>
    <w:rsid w:val="00E643A0"/>
    <w:rsid w:val="00E72CE3"/>
    <w:rsid w:val="00E87FA8"/>
    <w:rsid w:val="00EA32AB"/>
    <w:rsid w:val="00EA4EAC"/>
    <w:rsid w:val="00EB47FD"/>
    <w:rsid w:val="00ED05EE"/>
    <w:rsid w:val="00ED4F07"/>
    <w:rsid w:val="00EE2745"/>
    <w:rsid w:val="00EE5D3E"/>
    <w:rsid w:val="00EE612B"/>
    <w:rsid w:val="00EF1961"/>
    <w:rsid w:val="00EF28E7"/>
    <w:rsid w:val="00F06EA0"/>
    <w:rsid w:val="00F11C9D"/>
    <w:rsid w:val="00F131D7"/>
    <w:rsid w:val="00F16351"/>
    <w:rsid w:val="00F240A6"/>
    <w:rsid w:val="00F3370F"/>
    <w:rsid w:val="00F33DA8"/>
    <w:rsid w:val="00F41C92"/>
    <w:rsid w:val="00F50919"/>
    <w:rsid w:val="00F51C8A"/>
    <w:rsid w:val="00F531EE"/>
    <w:rsid w:val="00F61734"/>
    <w:rsid w:val="00F62DBC"/>
    <w:rsid w:val="00F67E16"/>
    <w:rsid w:val="00F7675E"/>
    <w:rsid w:val="00F7736B"/>
    <w:rsid w:val="00FA12AF"/>
    <w:rsid w:val="00FA2FF5"/>
    <w:rsid w:val="00FA74FA"/>
    <w:rsid w:val="00FB0A35"/>
    <w:rsid w:val="00FB0CD2"/>
    <w:rsid w:val="00FC6D57"/>
    <w:rsid w:val="00FE01ED"/>
    <w:rsid w:val="00FE323C"/>
    <w:rsid w:val="00FF635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4362E"/>
    <w:rPr>
      <w:rFonts w:ascii="Times New Roman" w:eastAsia="Times New Roman" w:hAnsi="Times New Roman"/>
      <w:sz w:val="24"/>
      <w:szCs w:val="24"/>
    </w:rPr>
  </w:style>
  <w:style w:type="paragraph" w:styleId="Heading1">
    <w:name w:val="heading 1"/>
    <w:aliases w:val="Знак,Заголовок 1 Знак Знак,Заголовок 1 Знак Знак Знак"/>
    <w:basedOn w:val="Normal"/>
    <w:next w:val="Normal"/>
    <w:link w:val="Heading1Char"/>
    <w:uiPriority w:val="99"/>
    <w:qFormat/>
    <w:rsid w:val="004B41ED"/>
    <w:pPr>
      <w:keepNext/>
      <w:tabs>
        <w:tab w:val="num" w:pos="0"/>
      </w:tabs>
      <w:outlineLvl w:val="0"/>
    </w:pPr>
    <w:rPr>
      <w:b/>
      <w:bCs/>
      <w:sz w:val="22"/>
      <w:szCs w:val="22"/>
    </w:rPr>
  </w:style>
  <w:style w:type="paragraph" w:styleId="Heading2">
    <w:name w:val="heading 2"/>
    <w:basedOn w:val="Normal"/>
    <w:next w:val="Normal"/>
    <w:link w:val="Heading2Char"/>
    <w:uiPriority w:val="99"/>
    <w:qFormat/>
    <w:rsid w:val="004B41E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B41E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4B41E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4B41ED"/>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uiPriority w:val="99"/>
    <w:qFormat/>
    <w:rsid w:val="004B41ED"/>
    <w:pPr>
      <w:tabs>
        <w:tab w:val="num" w:pos="1152"/>
      </w:tabs>
      <w:spacing w:before="240" w:after="60"/>
      <w:ind w:left="1152" w:hanging="1152"/>
      <w:outlineLvl w:val="5"/>
    </w:pPr>
    <w:rPr>
      <w:i/>
      <w:sz w:val="22"/>
      <w:szCs w:val="20"/>
    </w:rPr>
  </w:style>
  <w:style w:type="paragraph" w:styleId="Heading7">
    <w:name w:val="heading 7"/>
    <w:basedOn w:val="Normal"/>
    <w:next w:val="Normal"/>
    <w:link w:val="Heading7Char"/>
    <w:uiPriority w:val="99"/>
    <w:qFormat/>
    <w:rsid w:val="004B41ED"/>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4B41ED"/>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uiPriority w:val="99"/>
    <w:qFormat/>
    <w:rsid w:val="004B41ED"/>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Char,Заголовок 1 Знак Знак Char,Заголовок 1 Знак Знак Знак Char"/>
    <w:basedOn w:val="DefaultParagraphFont"/>
    <w:link w:val="Heading1"/>
    <w:uiPriority w:val="99"/>
    <w:locked/>
    <w:rsid w:val="004B41ED"/>
    <w:rPr>
      <w:rFonts w:ascii="Times New Roman" w:hAnsi="Times New Roman" w:cs="Times New Roman"/>
      <w:b/>
      <w:bCs/>
      <w:lang w:eastAsia="ru-RU"/>
    </w:rPr>
  </w:style>
  <w:style w:type="character" w:customStyle="1" w:styleId="Heading2Char">
    <w:name w:val="Heading 2 Char"/>
    <w:basedOn w:val="DefaultParagraphFont"/>
    <w:link w:val="Heading2"/>
    <w:uiPriority w:val="99"/>
    <w:locked/>
    <w:rsid w:val="004B41ED"/>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4B41ED"/>
    <w:rPr>
      <w:rFonts w:ascii="Cambria" w:hAnsi="Cambria" w:cs="Times New Roman"/>
      <w:b/>
      <w:bCs/>
      <w:color w:val="4F81BD"/>
      <w:sz w:val="24"/>
      <w:szCs w:val="24"/>
      <w:lang w:eastAsia="ru-RU"/>
    </w:rPr>
  </w:style>
  <w:style w:type="character" w:customStyle="1" w:styleId="Heading4Char">
    <w:name w:val="Heading 4 Char"/>
    <w:basedOn w:val="DefaultParagraphFont"/>
    <w:link w:val="Heading4"/>
    <w:uiPriority w:val="99"/>
    <w:locked/>
    <w:rsid w:val="004B41ED"/>
    <w:rPr>
      <w:rFonts w:ascii="Cambria" w:hAnsi="Cambria" w:cs="Times New Roman"/>
      <w:b/>
      <w:bCs/>
      <w:i/>
      <w:iCs/>
      <w:color w:val="4F81BD"/>
      <w:sz w:val="24"/>
      <w:szCs w:val="24"/>
      <w:lang w:eastAsia="ru-RU"/>
    </w:rPr>
  </w:style>
  <w:style w:type="character" w:customStyle="1" w:styleId="Heading5Char">
    <w:name w:val="Heading 5 Char"/>
    <w:basedOn w:val="DefaultParagraphFont"/>
    <w:link w:val="Heading5"/>
    <w:uiPriority w:val="99"/>
    <w:locked/>
    <w:rsid w:val="004B41ED"/>
    <w:rPr>
      <w:rFonts w:ascii="Times New Roman" w:hAnsi="Times New Roman" w:cs="Times New Roman"/>
      <w:sz w:val="20"/>
      <w:szCs w:val="20"/>
      <w:lang w:eastAsia="ru-RU"/>
    </w:rPr>
  </w:style>
  <w:style w:type="character" w:customStyle="1" w:styleId="Heading6Char">
    <w:name w:val="Heading 6 Char"/>
    <w:basedOn w:val="DefaultParagraphFont"/>
    <w:link w:val="Heading6"/>
    <w:uiPriority w:val="99"/>
    <w:locked/>
    <w:rsid w:val="004B41ED"/>
    <w:rPr>
      <w:rFonts w:ascii="Times New Roman" w:hAnsi="Times New Roman" w:cs="Times New Roman"/>
      <w:i/>
      <w:sz w:val="20"/>
      <w:szCs w:val="20"/>
      <w:lang w:eastAsia="ru-RU"/>
    </w:rPr>
  </w:style>
  <w:style w:type="character" w:customStyle="1" w:styleId="Heading7Char">
    <w:name w:val="Heading 7 Char"/>
    <w:basedOn w:val="DefaultParagraphFont"/>
    <w:link w:val="Heading7"/>
    <w:uiPriority w:val="99"/>
    <w:locked/>
    <w:rsid w:val="004B41ED"/>
    <w:rPr>
      <w:rFonts w:ascii="Cambria" w:hAnsi="Cambria" w:cs="Times New Roman"/>
      <w:i/>
      <w:iCs/>
      <w:color w:val="404040"/>
      <w:sz w:val="24"/>
      <w:szCs w:val="24"/>
      <w:lang w:eastAsia="ru-RU"/>
    </w:rPr>
  </w:style>
  <w:style w:type="character" w:customStyle="1" w:styleId="Heading8Char">
    <w:name w:val="Heading 8 Char"/>
    <w:basedOn w:val="DefaultParagraphFont"/>
    <w:link w:val="Heading8"/>
    <w:uiPriority w:val="99"/>
    <w:locked/>
    <w:rsid w:val="004B41ED"/>
    <w:rPr>
      <w:rFonts w:ascii="Arial" w:hAnsi="Arial" w:cs="Times New Roman"/>
      <w:i/>
      <w:sz w:val="20"/>
      <w:szCs w:val="20"/>
      <w:lang w:eastAsia="ru-RU"/>
    </w:rPr>
  </w:style>
  <w:style w:type="character" w:customStyle="1" w:styleId="Heading9Char">
    <w:name w:val="Heading 9 Char"/>
    <w:basedOn w:val="DefaultParagraphFont"/>
    <w:link w:val="Heading9"/>
    <w:uiPriority w:val="99"/>
    <w:locked/>
    <w:rsid w:val="004B41ED"/>
    <w:rPr>
      <w:rFonts w:ascii="Arial" w:hAnsi="Arial" w:cs="Times New Roman"/>
      <w:b/>
      <w:i/>
      <w:sz w:val="20"/>
      <w:szCs w:val="20"/>
      <w:lang w:eastAsia="ru-RU"/>
    </w:rPr>
  </w:style>
  <w:style w:type="paragraph" w:styleId="Caption">
    <w:name w:val="caption"/>
    <w:basedOn w:val="Normal"/>
    <w:next w:val="Normal"/>
    <w:link w:val="CaptionChar"/>
    <w:uiPriority w:val="99"/>
    <w:qFormat/>
    <w:rsid w:val="004B41ED"/>
    <w:pPr>
      <w:spacing w:after="200"/>
    </w:pPr>
    <w:rPr>
      <w:b/>
      <w:bCs/>
      <w:color w:val="4F81BD"/>
      <w:sz w:val="18"/>
      <w:szCs w:val="18"/>
    </w:rPr>
  </w:style>
  <w:style w:type="character" w:customStyle="1" w:styleId="CaptionChar">
    <w:name w:val="Caption Char"/>
    <w:basedOn w:val="DefaultParagraphFont"/>
    <w:link w:val="Caption"/>
    <w:uiPriority w:val="99"/>
    <w:locked/>
    <w:rsid w:val="004B41ED"/>
    <w:rPr>
      <w:rFonts w:ascii="Times New Roman" w:hAnsi="Times New Roman" w:cs="Times New Roman"/>
      <w:b/>
      <w:bCs/>
      <w:color w:val="4F81BD"/>
      <w:sz w:val="18"/>
      <w:szCs w:val="18"/>
      <w:lang w:eastAsia="ru-RU"/>
    </w:rPr>
  </w:style>
  <w:style w:type="paragraph" w:styleId="Title">
    <w:name w:val="Title"/>
    <w:basedOn w:val="Normal"/>
    <w:next w:val="Normal"/>
    <w:link w:val="TitleChar"/>
    <w:uiPriority w:val="99"/>
    <w:qFormat/>
    <w:rsid w:val="004B41E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4B41ED"/>
    <w:rPr>
      <w:rFonts w:ascii="Cambria" w:hAnsi="Cambria" w:cs="Times New Roman"/>
      <w:color w:val="17365D"/>
      <w:spacing w:val="5"/>
      <w:kern w:val="28"/>
      <w:sz w:val="52"/>
      <w:szCs w:val="52"/>
      <w:lang w:eastAsia="ru-RU"/>
    </w:rPr>
  </w:style>
  <w:style w:type="paragraph" w:styleId="Subtitle">
    <w:name w:val="Subtitle"/>
    <w:basedOn w:val="Normal"/>
    <w:next w:val="Normal"/>
    <w:link w:val="SubtitleChar"/>
    <w:uiPriority w:val="99"/>
    <w:qFormat/>
    <w:rsid w:val="004B41ED"/>
    <w:pPr>
      <w:numPr>
        <w:ilvl w:val="1"/>
      </w:numPr>
      <w:ind w:firstLine="709"/>
    </w:pPr>
    <w:rPr>
      <w:rFonts w:ascii="Cambria" w:hAnsi="Cambria"/>
      <w:i/>
      <w:iCs/>
      <w:color w:val="4F81BD"/>
      <w:spacing w:val="15"/>
    </w:rPr>
  </w:style>
  <w:style w:type="character" w:customStyle="1" w:styleId="SubtitleChar">
    <w:name w:val="Subtitle Char"/>
    <w:basedOn w:val="DefaultParagraphFont"/>
    <w:link w:val="Subtitle"/>
    <w:uiPriority w:val="99"/>
    <w:locked/>
    <w:rsid w:val="004B41ED"/>
    <w:rPr>
      <w:rFonts w:ascii="Cambria" w:hAnsi="Cambria" w:cs="Times New Roman"/>
      <w:i/>
      <w:iCs/>
      <w:color w:val="4F81BD"/>
      <w:spacing w:val="15"/>
      <w:sz w:val="24"/>
      <w:szCs w:val="24"/>
      <w:lang w:eastAsia="ru-RU"/>
    </w:rPr>
  </w:style>
  <w:style w:type="character" w:styleId="Strong">
    <w:name w:val="Strong"/>
    <w:basedOn w:val="DefaultParagraphFont"/>
    <w:uiPriority w:val="99"/>
    <w:qFormat/>
    <w:rsid w:val="004B41ED"/>
    <w:rPr>
      <w:rFonts w:cs="Times New Roman"/>
      <w:b/>
      <w:bCs/>
    </w:rPr>
  </w:style>
  <w:style w:type="character" w:styleId="Emphasis">
    <w:name w:val="Emphasis"/>
    <w:basedOn w:val="DefaultParagraphFont"/>
    <w:uiPriority w:val="99"/>
    <w:qFormat/>
    <w:rsid w:val="004B41ED"/>
    <w:rPr>
      <w:rFonts w:ascii="Calibri" w:hAnsi="Calibri" w:cs="Times New Roman"/>
      <w:b/>
      <w:i/>
      <w:iCs/>
    </w:rPr>
  </w:style>
  <w:style w:type="paragraph" w:styleId="NoSpacing">
    <w:name w:val="No Spacing"/>
    <w:link w:val="NoSpacingChar"/>
    <w:uiPriority w:val="99"/>
    <w:qFormat/>
    <w:rsid w:val="004B41ED"/>
    <w:rPr>
      <w:rFonts w:eastAsia="Times New Roman"/>
      <w:lang w:eastAsia="en-US"/>
    </w:rPr>
  </w:style>
  <w:style w:type="character" w:customStyle="1" w:styleId="NoSpacingChar">
    <w:name w:val="No Spacing Char"/>
    <w:basedOn w:val="DefaultParagraphFont"/>
    <w:link w:val="NoSpacing"/>
    <w:uiPriority w:val="99"/>
    <w:locked/>
    <w:rsid w:val="004B41ED"/>
    <w:rPr>
      <w:rFonts w:eastAsia="Times New Roman" w:cs="Times New Roman"/>
      <w:sz w:val="22"/>
      <w:szCs w:val="22"/>
      <w:lang w:val="ru-RU" w:eastAsia="en-US" w:bidi="ar-SA"/>
    </w:rPr>
  </w:style>
  <w:style w:type="paragraph" w:styleId="ListParagraph">
    <w:name w:val="List Paragraph"/>
    <w:basedOn w:val="Normal"/>
    <w:uiPriority w:val="99"/>
    <w:qFormat/>
    <w:rsid w:val="004B41ED"/>
    <w:pPr>
      <w:ind w:left="720"/>
      <w:contextualSpacing/>
    </w:pPr>
  </w:style>
  <w:style w:type="paragraph" w:customStyle="1" w:styleId="a0">
    <w:name w:val="основной текст"/>
    <w:basedOn w:val="Normal"/>
    <w:uiPriority w:val="99"/>
    <w:rsid w:val="004B41ED"/>
    <w:pPr>
      <w:spacing w:line="360" w:lineRule="auto"/>
      <w:ind w:firstLine="567"/>
    </w:pPr>
    <w:rPr>
      <w:rFonts w:eastAsia="Calibri"/>
      <w:lang w:eastAsia="en-US"/>
    </w:rPr>
  </w:style>
  <w:style w:type="paragraph" w:customStyle="1" w:styleId="S">
    <w:name w:val="S_Маркированный"/>
    <w:basedOn w:val="ListBullet"/>
    <w:link w:val="S0"/>
    <w:autoRedefine/>
    <w:uiPriority w:val="99"/>
    <w:rsid w:val="004B41ED"/>
    <w:pPr>
      <w:numPr>
        <w:numId w:val="0"/>
      </w:numPr>
      <w:spacing w:line="360" w:lineRule="auto"/>
      <w:ind w:firstLine="709"/>
      <w:contextualSpacing w:val="0"/>
    </w:pPr>
    <w:rPr>
      <w:rFonts w:eastAsia="Calibri"/>
      <w:sz w:val="28"/>
      <w:szCs w:val="28"/>
    </w:rPr>
  </w:style>
  <w:style w:type="paragraph" w:styleId="ListBullet">
    <w:name w:val="List Bullet"/>
    <w:basedOn w:val="Normal"/>
    <w:uiPriority w:val="99"/>
    <w:rsid w:val="004B41ED"/>
    <w:pPr>
      <w:numPr>
        <w:numId w:val="3"/>
      </w:numPr>
      <w:contextualSpacing/>
    </w:pPr>
  </w:style>
  <w:style w:type="character" w:customStyle="1" w:styleId="S0">
    <w:name w:val="S_Маркированный Знак Знак"/>
    <w:basedOn w:val="DefaultParagraphFont"/>
    <w:link w:val="S"/>
    <w:uiPriority w:val="99"/>
    <w:locked/>
    <w:rsid w:val="004B41ED"/>
    <w:rPr>
      <w:rFonts w:ascii="Times New Roman" w:hAnsi="Times New Roman" w:cs="Times New Roman"/>
      <w:sz w:val="28"/>
      <w:szCs w:val="28"/>
      <w:lang w:eastAsia="ru-RU"/>
    </w:rPr>
  </w:style>
  <w:style w:type="paragraph" w:customStyle="1" w:styleId="S1">
    <w:name w:val="S_Обычный"/>
    <w:basedOn w:val="Normal"/>
    <w:link w:val="S2"/>
    <w:uiPriority w:val="99"/>
    <w:rsid w:val="004B41ED"/>
    <w:pPr>
      <w:suppressAutoHyphens/>
      <w:spacing w:line="360" w:lineRule="auto"/>
    </w:pPr>
    <w:rPr>
      <w:rFonts w:eastAsia="MS Mincho" w:cs="Calibri"/>
      <w:kern w:val="1"/>
      <w:lang w:eastAsia="ar-SA"/>
    </w:rPr>
  </w:style>
  <w:style w:type="character" w:customStyle="1" w:styleId="S2">
    <w:name w:val="S_Обычный Знак"/>
    <w:basedOn w:val="DefaultParagraphFont"/>
    <w:link w:val="S1"/>
    <w:uiPriority w:val="99"/>
    <w:locked/>
    <w:rsid w:val="004B41ED"/>
    <w:rPr>
      <w:rFonts w:ascii="Times New Roman" w:eastAsia="MS Mincho" w:hAnsi="Times New Roman" w:cs="Calibri"/>
      <w:kern w:val="1"/>
      <w:sz w:val="24"/>
      <w:szCs w:val="24"/>
      <w:lang w:eastAsia="ar-SA" w:bidi="ar-SA"/>
    </w:rPr>
  </w:style>
  <w:style w:type="paragraph" w:customStyle="1" w:styleId="1">
    <w:name w:val="Абзац списка1"/>
    <w:basedOn w:val="Normal"/>
    <w:uiPriority w:val="99"/>
    <w:rsid w:val="004B41ED"/>
    <w:pPr>
      <w:widowControl w:val="0"/>
      <w:autoSpaceDE w:val="0"/>
      <w:autoSpaceDN w:val="0"/>
      <w:adjustRightInd w:val="0"/>
      <w:ind w:left="720"/>
    </w:pPr>
    <w:rPr>
      <w:rFonts w:ascii="Arial" w:eastAsia="Calibri" w:hAnsi="Arial" w:cs="Arial"/>
      <w:sz w:val="20"/>
      <w:szCs w:val="20"/>
    </w:rPr>
  </w:style>
  <w:style w:type="paragraph" w:customStyle="1" w:styleId="a1">
    <w:name w:val="Знак Знак Знак Знак Знак Знак"/>
    <w:basedOn w:val="Normal"/>
    <w:uiPriority w:val="99"/>
    <w:rsid w:val="0004362E"/>
    <w:pPr>
      <w:spacing w:before="100" w:beforeAutospacing="1" w:after="100" w:afterAutospacing="1"/>
    </w:pPr>
    <w:rPr>
      <w:rFonts w:ascii="Tahoma" w:hAnsi="Tahoma"/>
      <w:sz w:val="20"/>
      <w:szCs w:val="20"/>
      <w:lang w:val="en-US" w:eastAsia="en-US"/>
    </w:rPr>
  </w:style>
  <w:style w:type="table" w:styleId="TableGrid">
    <w:name w:val="Table Grid"/>
    <w:basedOn w:val="TableNormal"/>
    <w:uiPriority w:val="99"/>
    <w:rsid w:val="0004362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rsid w:val="0004362E"/>
    <w:pPr>
      <w:tabs>
        <w:tab w:val="right" w:leader="dot" w:pos="9627"/>
      </w:tabs>
    </w:pPr>
    <w:rPr>
      <w:sz w:val="28"/>
    </w:rPr>
  </w:style>
  <w:style w:type="paragraph" w:styleId="PlainText">
    <w:name w:val="Plain Text"/>
    <w:aliases w:val="Знак11"/>
    <w:basedOn w:val="Normal"/>
    <w:link w:val="PlainTextChar"/>
    <w:uiPriority w:val="99"/>
    <w:rsid w:val="0004362E"/>
    <w:rPr>
      <w:rFonts w:ascii="Courier New" w:hAnsi="Courier New" w:cs="Courier New"/>
      <w:sz w:val="20"/>
      <w:szCs w:val="20"/>
    </w:rPr>
  </w:style>
  <w:style w:type="character" w:customStyle="1" w:styleId="PlainTextChar">
    <w:name w:val="Plain Text Char"/>
    <w:aliases w:val="Знак11 Char"/>
    <w:basedOn w:val="DefaultParagraphFont"/>
    <w:link w:val="PlainText"/>
    <w:uiPriority w:val="99"/>
    <w:locked/>
    <w:rsid w:val="0004362E"/>
    <w:rPr>
      <w:rFonts w:ascii="Courier New" w:hAnsi="Courier New" w:cs="Courier New"/>
      <w:sz w:val="20"/>
      <w:szCs w:val="20"/>
      <w:lang w:eastAsia="ru-RU"/>
    </w:rPr>
  </w:style>
  <w:style w:type="character" w:customStyle="1" w:styleId="a2">
    <w:name w:val="Текст Знак"/>
    <w:basedOn w:val="DefaultParagraphFont"/>
    <w:link w:val="PlainText"/>
    <w:uiPriority w:val="99"/>
    <w:locked/>
    <w:rsid w:val="0004362E"/>
    <w:rPr>
      <w:rFonts w:ascii="Consolas" w:hAnsi="Consolas" w:cs="Consolas"/>
      <w:sz w:val="21"/>
      <w:szCs w:val="21"/>
      <w:lang w:eastAsia="ru-RU"/>
    </w:rPr>
  </w:style>
  <w:style w:type="paragraph" w:styleId="NormalWeb">
    <w:name w:val="Normal (Web)"/>
    <w:aliases w:val="Обычный (Web),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Normal"/>
    <w:link w:val="NormalWebChar"/>
    <w:uiPriority w:val="99"/>
    <w:rsid w:val="0004362E"/>
  </w:style>
  <w:style w:type="paragraph" w:customStyle="1" w:styleId="indent">
    <w:name w:val="indent"/>
    <w:basedOn w:val="Normal"/>
    <w:uiPriority w:val="99"/>
    <w:rsid w:val="0004362E"/>
    <w:pPr>
      <w:suppressAutoHyphens/>
      <w:spacing w:before="75" w:after="75"/>
      <w:ind w:firstLine="525"/>
    </w:pPr>
    <w:rPr>
      <w:lang w:eastAsia="ar-SA"/>
    </w:rPr>
  </w:style>
  <w:style w:type="character" w:styleId="Hyperlink">
    <w:name w:val="Hyperlink"/>
    <w:basedOn w:val="DefaultParagraphFont"/>
    <w:uiPriority w:val="99"/>
    <w:rsid w:val="0004362E"/>
    <w:rPr>
      <w:rFonts w:cs="Times New Roman"/>
    </w:rPr>
  </w:style>
  <w:style w:type="paragraph" w:customStyle="1" w:styleId="a3">
    <w:name w:val="Знак Знак Знак Знак Знак Знак Знак"/>
    <w:basedOn w:val="Normal"/>
    <w:uiPriority w:val="99"/>
    <w:rsid w:val="0004362E"/>
    <w:pPr>
      <w:spacing w:after="160" w:line="240" w:lineRule="exact"/>
    </w:pPr>
    <w:rPr>
      <w:rFonts w:ascii="Verdana" w:hAnsi="Verdana" w:cs="Verdana"/>
      <w:sz w:val="20"/>
      <w:szCs w:val="20"/>
      <w:lang w:val="en-US" w:eastAsia="en-US"/>
    </w:rPr>
  </w:style>
  <w:style w:type="paragraph" w:styleId="BodyText">
    <w:name w:val="Body Text"/>
    <w:aliases w:val="Знак1 Знак,Знак1,Знак1 Знак Знак Знак,Знак1 Знак Знак,Основной текст Знак1 Знак Знак,Основной текст Знак Знак Знак Знак,Знак1 Знак Знак Знак Знак,Знак1 Знак1 Знак Знак,Знак1 Знак Знак Знак Знак Знак"/>
    <w:basedOn w:val="Normal"/>
    <w:link w:val="BodyTextChar"/>
    <w:uiPriority w:val="99"/>
    <w:rsid w:val="0004362E"/>
    <w:pPr>
      <w:jc w:val="both"/>
    </w:pPr>
    <w:rPr>
      <w:sz w:val="28"/>
    </w:rPr>
  </w:style>
  <w:style w:type="character" w:customStyle="1" w:styleId="BodyTextChar">
    <w:name w:val="Body Text Char"/>
    <w:aliases w:val="Знак1 Знак Char,Знак1 Char,Знак1 Знак Знак Знак Char,Знак1 Знак Знак Char,Основной текст Знак1 Знак Знак Char,Основной текст Знак Знак Знак Знак Char,Знак1 Знак Знак Знак Знак Char,Знак1 Знак1 Знак Знак Char"/>
    <w:basedOn w:val="DefaultParagraphFont"/>
    <w:link w:val="BodyText"/>
    <w:uiPriority w:val="99"/>
    <w:locked/>
    <w:rsid w:val="0004362E"/>
    <w:rPr>
      <w:rFonts w:ascii="Times New Roman" w:hAnsi="Times New Roman" w:cs="Times New Roman"/>
      <w:sz w:val="24"/>
      <w:szCs w:val="24"/>
      <w:lang w:eastAsia="ru-RU"/>
    </w:rPr>
  </w:style>
  <w:style w:type="character" w:customStyle="1" w:styleId="a4">
    <w:name w:val="Основной текст Знак"/>
    <w:basedOn w:val="DefaultParagraphFont"/>
    <w:link w:val="BodyText"/>
    <w:uiPriority w:val="99"/>
    <w:semiHidden/>
    <w:locked/>
    <w:rsid w:val="0004362E"/>
    <w:rPr>
      <w:rFonts w:ascii="Times New Roman" w:hAnsi="Times New Roman" w:cs="Times New Roman"/>
      <w:sz w:val="24"/>
      <w:szCs w:val="24"/>
      <w:lang w:eastAsia="ru-RU"/>
    </w:rPr>
  </w:style>
  <w:style w:type="paragraph" w:customStyle="1" w:styleId="a5">
    <w:name w:val="Мама"/>
    <w:basedOn w:val="Normal"/>
    <w:link w:val="a6"/>
    <w:uiPriority w:val="99"/>
    <w:rsid w:val="0004362E"/>
    <w:pPr>
      <w:spacing w:line="360" w:lineRule="auto"/>
      <w:ind w:firstLine="709"/>
      <w:jc w:val="center"/>
    </w:pPr>
    <w:rPr>
      <w:b/>
      <w:sz w:val="28"/>
      <w:szCs w:val="28"/>
    </w:rPr>
  </w:style>
  <w:style w:type="character" w:customStyle="1" w:styleId="a6">
    <w:name w:val="Мама Знак"/>
    <w:basedOn w:val="DefaultParagraphFont"/>
    <w:link w:val="a5"/>
    <w:uiPriority w:val="99"/>
    <w:locked/>
    <w:rsid w:val="0004362E"/>
    <w:rPr>
      <w:rFonts w:ascii="Times New Roman" w:hAnsi="Times New Roman" w:cs="Times New Roman"/>
      <w:b/>
      <w:sz w:val="28"/>
      <w:szCs w:val="28"/>
      <w:lang w:eastAsia="ru-RU"/>
    </w:rPr>
  </w:style>
  <w:style w:type="paragraph" w:styleId="BodyTextIndent">
    <w:name w:val="Body Text Indent"/>
    <w:aliases w:val="Основной текст 1,Нумерованный список !!,Надин стиль,Мой Заголовок 1,Мой Заголовок 1 Знак,Основной текст с отступом Знак1,Основной текст 1 Знак1"/>
    <w:basedOn w:val="Normal"/>
    <w:link w:val="BodyTextIndentChar"/>
    <w:uiPriority w:val="99"/>
    <w:rsid w:val="0004362E"/>
    <w:pPr>
      <w:spacing w:after="120"/>
      <w:ind w:left="283"/>
    </w:pPr>
  </w:style>
  <w:style w:type="character" w:customStyle="1" w:styleId="BodyTextIndentChar">
    <w:name w:val="Body Text Indent Char"/>
    <w:aliases w:val="Основной текст 1 Char,Нумерованный список !! Char,Надин стиль Char,Мой Заголовок 1 Char,Мой Заголовок 1 Знак Char,Основной текст с отступом Знак1 Char,Основной текст 1 Знак1 Char"/>
    <w:basedOn w:val="DefaultParagraphFont"/>
    <w:link w:val="BodyTextIndent"/>
    <w:uiPriority w:val="99"/>
    <w:locked/>
    <w:rsid w:val="0004362E"/>
    <w:rPr>
      <w:rFonts w:ascii="Times New Roman" w:hAnsi="Times New Roman" w:cs="Times New Roman"/>
      <w:sz w:val="24"/>
      <w:szCs w:val="24"/>
      <w:lang w:eastAsia="ru-RU"/>
    </w:rPr>
  </w:style>
  <w:style w:type="character" w:customStyle="1" w:styleId="a7">
    <w:name w:val="Основной текст с отступом Знак"/>
    <w:basedOn w:val="DefaultParagraphFont"/>
    <w:link w:val="BodyTextIndent"/>
    <w:uiPriority w:val="99"/>
    <w:semiHidden/>
    <w:locked/>
    <w:rsid w:val="0004362E"/>
    <w:rPr>
      <w:rFonts w:ascii="Times New Roman" w:hAnsi="Times New Roman" w:cs="Times New Roman"/>
      <w:sz w:val="24"/>
      <w:szCs w:val="24"/>
      <w:lang w:eastAsia="ru-RU"/>
    </w:rPr>
  </w:style>
  <w:style w:type="paragraph" w:customStyle="1" w:styleId="Normal1">
    <w:name w:val="Normal1"/>
    <w:uiPriority w:val="99"/>
    <w:rsid w:val="0004362E"/>
    <w:pPr>
      <w:widowControl w:val="0"/>
      <w:spacing w:line="260" w:lineRule="auto"/>
      <w:ind w:firstLine="220"/>
      <w:jc w:val="both"/>
    </w:pPr>
    <w:rPr>
      <w:rFonts w:ascii="Times New Roman" w:eastAsia="Times New Roman" w:hAnsi="Times New Roman"/>
      <w:sz w:val="18"/>
      <w:szCs w:val="20"/>
    </w:rPr>
  </w:style>
  <w:style w:type="paragraph" w:styleId="ListBullet2">
    <w:name w:val="List Bullet 2"/>
    <w:basedOn w:val="Normal"/>
    <w:autoRedefine/>
    <w:uiPriority w:val="99"/>
    <w:rsid w:val="0004362E"/>
    <w:pPr>
      <w:tabs>
        <w:tab w:val="num" w:pos="0"/>
      </w:tabs>
      <w:spacing w:line="360" w:lineRule="auto"/>
      <w:ind w:firstLine="709"/>
      <w:jc w:val="both"/>
    </w:pPr>
    <w:rPr>
      <w:sz w:val="28"/>
      <w:szCs w:val="28"/>
    </w:rPr>
  </w:style>
  <w:style w:type="paragraph" w:styleId="List">
    <w:name w:val="List"/>
    <w:basedOn w:val="Normal"/>
    <w:uiPriority w:val="99"/>
    <w:rsid w:val="0004362E"/>
    <w:pPr>
      <w:ind w:left="283" w:hanging="283"/>
    </w:pPr>
  </w:style>
  <w:style w:type="paragraph" w:customStyle="1" w:styleId="S5">
    <w:name w:val="S_Обычный Знак Знак"/>
    <w:basedOn w:val="Normal"/>
    <w:link w:val="S6"/>
    <w:uiPriority w:val="99"/>
    <w:rsid w:val="0004362E"/>
    <w:pPr>
      <w:suppressAutoHyphens/>
      <w:spacing w:line="360" w:lineRule="auto"/>
      <w:ind w:firstLine="709"/>
      <w:jc w:val="both"/>
    </w:pPr>
    <w:rPr>
      <w:lang w:eastAsia="ar-SA"/>
    </w:rPr>
  </w:style>
  <w:style w:type="character" w:customStyle="1" w:styleId="S6">
    <w:name w:val="S_Обычный Знак Знак Знак"/>
    <w:basedOn w:val="DefaultParagraphFont"/>
    <w:link w:val="S5"/>
    <w:uiPriority w:val="99"/>
    <w:locked/>
    <w:rsid w:val="0004362E"/>
    <w:rPr>
      <w:rFonts w:ascii="Times New Roman" w:hAnsi="Times New Roman" w:cs="Times New Roman"/>
      <w:sz w:val="24"/>
      <w:szCs w:val="24"/>
      <w:lang w:eastAsia="ar-SA" w:bidi="ar-SA"/>
    </w:rPr>
  </w:style>
  <w:style w:type="paragraph" w:styleId="Header">
    <w:name w:val="header"/>
    <w:basedOn w:val="Normal"/>
    <w:link w:val="HeaderChar"/>
    <w:uiPriority w:val="99"/>
    <w:rsid w:val="0004362E"/>
    <w:pPr>
      <w:tabs>
        <w:tab w:val="center" w:pos="4153"/>
        <w:tab w:val="right" w:pos="8306"/>
      </w:tabs>
    </w:pPr>
  </w:style>
  <w:style w:type="character" w:customStyle="1" w:styleId="HeaderChar">
    <w:name w:val="Header Char"/>
    <w:basedOn w:val="DefaultParagraphFont"/>
    <w:link w:val="Header"/>
    <w:uiPriority w:val="99"/>
    <w:locked/>
    <w:rsid w:val="0004362E"/>
    <w:rPr>
      <w:rFonts w:ascii="Times New Roman" w:hAnsi="Times New Roman" w:cs="Times New Roman"/>
      <w:sz w:val="24"/>
      <w:szCs w:val="24"/>
      <w:lang w:eastAsia="ru-RU"/>
    </w:rPr>
  </w:style>
  <w:style w:type="paragraph" w:styleId="Footer">
    <w:name w:val="footer"/>
    <w:basedOn w:val="Normal"/>
    <w:link w:val="FooterChar"/>
    <w:uiPriority w:val="99"/>
    <w:rsid w:val="0004362E"/>
    <w:pPr>
      <w:tabs>
        <w:tab w:val="center" w:pos="4153"/>
        <w:tab w:val="right" w:pos="8306"/>
      </w:tabs>
    </w:pPr>
  </w:style>
  <w:style w:type="character" w:customStyle="1" w:styleId="FooterChar">
    <w:name w:val="Footer Char"/>
    <w:basedOn w:val="DefaultParagraphFont"/>
    <w:link w:val="Footer"/>
    <w:uiPriority w:val="99"/>
    <w:locked/>
    <w:rsid w:val="0004362E"/>
    <w:rPr>
      <w:rFonts w:ascii="Times New Roman" w:hAnsi="Times New Roman" w:cs="Times New Roman"/>
      <w:sz w:val="24"/>
      <w:szCs w:val="24"/>
      <w:lang w:eastAsia="ru-RU"/>
    </w:rPr>
  </w:style>
  <w:style w:type="paragraph" w:customStyle="1" w:styleId="S7">
    <w:name w:val="S_Обычный в таблице"/>
    <w:basedOn w:val="Normal"/>
    <w:uiPriority w:val="99"/>
    <w:rsid w:val="0004362E"/>
    <w:pPr>
      <w:spacing w:line="360" w:lineRule="auto"/>
      <w:jc w:val="center"/>
    </w:pPr>
  </w:style>
  <w:style w:type="character" w:styleId="FollowedHyperlink">
    <w:name w:val="FollowedHyperlink"/>
    <w:basedOn w:val="DefaultParagraphFont"/>
    <w:uiPriority w:val="99"/>
    <w:rsid w:val="0004362E"/>
    <w:rPr>
      <w:rFonts w:cs="Times New Roman"/>
      <w:color w:val="800080"/>
      <w:u w:val="single"/>
    </w:rPr>
  </w:style>
  <w:style w:type="paragraph" w:styleId="BodyText2">
    <w:name w:val="Body Text 2"/>
    <w:basedOn w:val="Normal"/>
    <w:link w:val="BodyText2Char"/>
    <w:uiPriority w:val="99"/>
    <w:rsid w:val="0004362E"/>
    <w:pPr>
      <w:spacing w:after="120" w:line="480" w:lineRule="auto"/>
    </w:pPr>
  </w:style>
  <w:style w:type="character" w:customStyle="1" w:styleId="BodyText2Char">
    <w:name w:val="Body Text 2 Char"/>
    <w:basedOn w:val="DefaultParagraphFont"/>
    <w:link w:val="BodyText2"/>
    <w:uiPriority w:val="99"/>
    <w:locked/>
    <w:rsid w:val="0004362E"/>
    <w:rPr>
      <w:rFonts w:ascii="Times New Roman" w:hAnsi="Times New Roman" w:cs="Times New Roman"/>
      <w:sz w:val="24"/>
      <w:szCs w:val="24"/>
      <w:lang w:eastAsia="ru-RU"/>
    </w:rPr>
  </w:style>
  <w:style w:type="paragraph" w:customStyle="1" w:styleId="ConsPlusNormal">
    <w:name w:val="ConsPlusNormal"/>
    <w:link w:val="ConsPlusNormal0"/>
    <w:uiPriority w:val="99"/>
    <w:rsid w:val="0004362E"/>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basedOn w:val="DefaultParagraphFont"/>
    <w:link w:val="ConsPlusNormal"/>
    <w:uiPriority w:val="99"/>
    <w:locked/>
    <w:rsid w:val="0004362E"/>
    <w:rPr>
      <w:rFonts w:ascii="Arial" w:hAnsi="Arial" w:cs="Arial"/>
      <w:lang w:val="ru-RU" w:eastAsia="ru-RU" w:bidi="ar-SA"/>
    </w:rPr>
  </w:style>
  <w:style w:type="paragraph" w:styleId="BlockText">
    <w:name w:val="Block Text"/>
    <w:basedOn w:val="Normal"/>
    <w:uiPriority w:val="99"/>
    <w:rsid w:val="0004362E"/>
    <w:pPr>
      <w:ind w:left="142" w:right="327" w:firstLine="709"/>
    </w:pPr>
    <w:rPr>
      <w:rFonts w:ascii="Arial" w:hAnsi="Arial" w:cs="Arial"/>
      <w:szCs w:val="20"/>
    </w:rPr>
  </w:style>
  <w:style w:type="paragraph" w:customStyle="1" w:styleId="a8">
    <w:name w:val="Солонешенский"/>
    <w:basedOn w:val="Normal"/>
    <w:uiPriority w:val="99"/>
    <w:rsid w:val="0004362E"/>
    <w:pPr>
      <w:tabs>
        <w:tab w:val="num" w:pos="360"/>
      </w:tabs>
      <w:spacing w:line="360" w:lineRule="auto"/>
      <w:ind w:left="360" w:hanging="360"/>
      <w:jc w:val="center"/>
    </w:pPr>
    <w:rPr>
      <w:b/>
      <w:sz w:val="28"/>
    </w:rPr>
  </w:style>
  <w:style w:type="paragraph" w:customStyle="1" w:styleId="a9">
    <w:name w:val="........ ....."/>
    <w:aliases w:val="Body single"/>
    <w:basedOn w:val="Normal"/>
    <w:next w:val="Normal"/>
    <w:uiPriority w:val="99"/>
    <w:rsid w:val="0004362E"/>
    <w:pPr>
      <w:autoSpaceDE w:val="0"/>
      <w:autoSpaceDN w:val="0"/>
      <w:adjustRightInd w:val="0"/>
      <w:spacing w:after="120"/>
    </w:pPr>
  </w:style>
  <w:style w:type="paragraph" w:customStyle="1" w:styleId="10">
    <w:name w:val="Маркированный_1"/>
    <w:basedOn w:val="Normal"/>
    <w:link w:val="11"/>
    <w:uiPriority w:val="99"/>
    <w:rsid w:val="0004362E"/>
    <w:pPr>
      <w:tabs>
        <w:tab w:val="num" w:pos="720"/>
      </w:tabs>
      <w:spacing w:line="360" w:lineRule="auto"/>
      <w:ind w:left="720" w:hanging="360"/>
      <w:jc w:val="both"/>
    </w:pPr>
  </w:style>
  <w:style w:type="character" w:customStyle="1" w:styleId="11">
    <w:name w:val="Маркированный_1 Знак1"/>
    <w:basedOn w:val="DefaultParagraphFont"/>
    <w:link w:val="10"/>
    <w:uiPriority w:val="99"/>
    <w:locked/>
    <w:rsid w:val="0004362E"/>
    <w:rPr>
      <w:rFonts w:ascii="Times New Roman" w:hAnsi="Times New Roman" w:cs="Times New Roman"/>
      <w:sz w:val="24"/>
      <w:szCs w:val="24"/>
    </w:rPr>
  </w:style>
  <w:style w:type="paragraph" w:customStyle="1" w:styleId="S3">
    <w:name w:val="S_Заголовок 3"/>
    <w:basedOn w:val="Heading3"/>
    <w:link w:val="S30"/>
    <w:uiPriority w:val="99"/>
    <w:rsid w:val="0004362E"/>
    <w:pPr>
      <w:keepLines w:val="0"/>
      <w:numPr>
        <w:numId w:val="38"/>
      </w:numPr>
      <w:tabs>
        <w:tab w:val="clear" w:pos="720"/>
        <w:tab w:val="num" w:pos="5040"/>
        <w:tab w:val="num" w:pos="7020"/>
      </w:tabs>
      <w:spacing w:before="120" w:after="120"/>
      <w:ind w:left="0" w:firstLine="709"/>
    </w:pPr>
    <w:rPr>
      <w:rFonts w:ascii="Times New Roman" w:hAnsi="Times New Roman"/>
      <w:b w:val="0"/>
      <w:bCs w:val="0"/>
      <w:color w:val="auto"/>
      <w:u w:val="single"/>
    </w:rPr>
  </w:style>
  <w:style w:type="character" w:customStyle="1" w:styleId="S30">
    <w:name w:val="S_Заголовок 3 Знак"/>
    <w:basedOn w:val="DefaultParagraphFont"/>
    <w:link w:val="S3"/>
    <w:uiPriority w:val="99"/>
    <w:locked/>
    <w:rsid w:val="0004362E"/>
    <w:rPr>
      <w:rFonts w:ascii="Times New Roman" w:eastAsia="Times New Roman" w:hAnsi="Times New Roman"/>
      <w:sz w:val="24"/>
      <w:szCs w:val="24"/>
      <w:u w:val="single"/>
    </w:rPr>
  </w:style>
  <w:style w:type="paragraph" w:customStyle="1" w:styleId="S4">
    <w:name w:val="S_Заголовок 4"/>
    <w:basedOn w:val="Heading4"/>
    <w:autoRedefine/>
    <w:uiPriority w:val="99"/>
    <w:rsid w:val="0004362E"/>
    <w:pPr>
      <w:keepLines w:val="0"/>
      <w:numPr>
        <w:ilvl w:val="2"/>
        <w:numId w:val="38"/>
      </w:numPr>
      <w:tabs>
        <w:tab w:val="clear" w:pos="1080"/>
        <w:tab w:val="num" w:pos="2869"/>
      </w:tabs>
      <w:spacing w:before="120" w:after="120"/>
      <w:ind w:left="0" w:firstLine="709"/>
    </w:pPr>
    <w:rPr>
      <w:rFonts w:ascii="Times New Roman" w:hAnsi="Times New Roman"/>
      <w:b w:val="0"/>
      <w:bCs w:val="0"/>
      <w:iCs w:val="0"/>
      <w:color w:val="auto"/>
    </w:rPr>
  </w:style>
  <w:style w:type="paragraph" w:customStyle="1" w:styleId="3">
    <w:name w:val="Стиль3"/>
    <w:basedOn w:val="Normal"/>
    <w:uiPriority w:val="99"/>
    <w:rsid w:val="0004362E"/>
    <w:pPr>
      <w:numPr>
        <w:numId w:val="40"/>
      </w:numPr>
      <w:tabs>
        <w:tab w:val="clear" w:pos="360"/>
        <w:tab w:val="num" w:pos="172"/>
      </w:tabs>
      <w:suppressAutoHyphens/>
      <w:spacing w:line="360" w:lineRule="auto"/>
      <w:ind w:left="172" w:firstLine="680"/>
      <w:jc w:val="both"/>
    </w:pPr>
    <w:rPr>
      <w:lang w:eastAsia="ar-SA"/>
    </w:rPr>
  </w:style>
  <w:style w:type="paragraph" w:customStyle="1" w:styleId="Heading">
    <w:name w:val="Heading"/>
    <w:uiPriority w:val="99"/>
    <w:rsid w:val="0004362E"/>
    <w:pPr>
      <w:widowControl w:val="0"/>
      <w:autoSpaceDE w:val="0"/>
      <w:autoSpaceDN w:val="0"/>
      <w:adjustRightInd w:val="0"/>
    </w:pPr>
    <w:rPr>
      <w:rFonts w:ascii="Arial" w:eastAsia="Times New Roman" w:hAnsi="Arial" w:cs="Arial"/>
      <w:b/>
      <w:bCs/>
    </w:rPr>
  </w:style>
  <w:style w:type="character" w:customStyle="1" w:styleId="S31">
    <w:name w:val="S_Заголовок 3 Знак Знак"/>
    <w:basedOn w:val="DefaultParagraphFont"/>
    <w:uiPriority w:val="99"/>
    <w:rsid w:val="0004362E"/>
    <w:rPr>
      <w:rFonts w:cs="Times New Roman"/>
      <w:sz w:val="24"/>
      <w:szCs w:val="24"/>
      <w:u w:val="single"/>
    </w:rPr>
  </w:style>
  <w:style w:type="paragraph" w:customStyle="1" w:styleId="a">
    <w:name w:val="Название предприятия"/>
    <w:basedOn w:val="Normal"/>
    <w:uiPriority w:val="99"/>
    <w:semiHidden/>
    <w:rsid w:val="0004362E"/>
    <w:pPr>
      <w:keepNext/>
      <w:keepLines/>
      <w:numPr>
        <w:ilvl w:val="3"/>
        <w:numId w:val="40"/>
      </w:numPr>
      <w:tabs>
        <w:tab w:val="clear" w:pos="1800"/>
      </w:tabs>
      <w:spacing w:line="220" w:lineRule="atLeast"/>
      <w:ind w:left="0" w:firstLine="709"/>
      <w:jc w:val="both"/>
    </w:pPr>
    <w:rPr>
      <w:rFonts w:ascii="Arial Black" w:hAnsi="Arial Black" w:cs="Arial Black"/>
      <w:spacing w:val="-25"/>
      <w:kern w:val="28"/>
      <w:sz w:val="32"/>
      <w:szCs w:val="32"/>
      <w:lang w:eastAsia="en-US"/>
    </w:rPr>
  </w:style>
  <w:style w:type="paragraph" w:customStyle="1" w:styleId="aa">
    <w:name w:val="Обычный в таблице"/>
    <w:basedOn w:val="Normal"/>
    <w:link w:val="ab"/>
    <w:uiPriority w:val="99"/>
    <w:rsid w:val="0004362E"/>
    <w:pPr>
      <w:spacing w:line="360" w:lineRule="auto"/>
      <w:ind w:firstLine="709"/>
      <w:jc w:val="both"/>
    </w:pPr>
    <w:rPr>
      <w:sz w:val="28"/>
      <w:szCs w:val="28"/>
    </w:rPr>
  </w:style>
  <w:style w:type="character" w:customStyle="1" w:styleId="ab">
    <w:name w:val="Обычный в таблице Знак"/>
    <w:basedOn w:val="DefaultParagraphFont"/>
    <w:link w:val="aa"/>
    <w:uiPriority w:val="99"/>
    <w:locked/>
    <w:rsid w:val="0004362E"/>
    <w:rPr>
      <w:rFonts w:ascii="Times New Roman" w:hAnsi="Times New Roman" w:cs="Times New Roman"/>
      <w:sz w:val="28"/>
      <w:szCs w:val="28"/>
      <w:lang w:eastAsia="ru-RU"/>
    </w:rPr>
  </w:style>
  <w:style w:type="paragraph" w:customStyle="1" w:styleId="6">
    <w:name w:val="Знак6 Знак Знак Знак"/>
    <w:basedOn w:val="Normal"/>
    <w:uiPriority w:val="99"/>
    <w:rsid w:val="0004362E"/>
    <w:pPr>
      <w:spacing w:before="100" w:beforeAutospacing="1" w:after="100" w:afterAutospacing="1"/>
    </w:pPr>
    <w:rPr>
      <w:rFonts w:ascii="Tahoma" w:hAnsi="Tahoma"/>
      <w:sz w:val="20"/>
      <w:szCs w:val="20"/>
      <w:lang w:val="en-US" w:eastAsia="en-US"/>
    </w:rPr>
  </w:style>
  <w:style w:type="character" w:styleId="PageNumber">
    <w:name w:val="page number"/>
    <w:basedOn w:val="DefaultParagraphFont"/>
    <w:uiPriority w:val="99"/>
    <w:rsid w:val="0004362E"/>
    <w:rPr>
      <w:rFonts w:cs="Times New Roman"/>
    </w:rPr>
  </w:style>
  <w:style w:type="paragraph" w:customStyle="1" w:styleId="30">
    <w:name w:val="Заголовок_3"/>
    <w:basedOn w:val="Heading3"/>
    <w:next w:val="Normal"/>
    <w:uiPriority w:val="99"/>
    <w:rsid w:val="0004362E"/>
    <w:pPr>
      <w:keepLines w:val="0"/>
      <w:spacing w:before="0"/>
    </w:pPr>
    <w:rPr>
      <w:rFonts w:ascii="Times New Roman" w:hAnsi="Times New Roman"/>
      <w:bCs w:val="0"/>
      <w:i/>
      <w:color w:val="000000"/>
      <w:sz w:val="28"/>
      <w:szCs w:val="28"/>
    </w:rPr>
  </w:style>
  <w:style w:type="paragraph" w:styleId="BodyTextIndent3">
    <w:name w:val="Body Text Indent 3"/>
    <w:basedOn w:val="Normal"/>
    <w:link w:val="BodyTextIndent3Char"/>
    <w:uiPriority w:val="99"/>
    <w:rsid w:val="0004362E"/>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04362E"/>
    <w:rPr>
      <w:rFonts w:ascii="Times New Roman" w:hAnsi="Times New Roman" w:cs="Times New Roman"/>
      <w:sz w:val="16"/>
      <w:szCs w:val="16"/>
      <w:lang w:eastAsia="ru-RU"/>
    </w:rPr>
  </w:style>
  <w:style w:type="paragraph" w:customStyle="1" w:styleId="-">
    <w:name w:val="Таблицы -обычный"/>
    <w:basedOn w:val="Normal"/>
    <w:uiPriority w:val="99"/>
    <w:rsid w:val="0004362E"/>
    <w:pPr>
      <w:framePr w:hSpace="180" w:wrap="around" w:vAnchor="text" w:hAnchor="margin" w:xAlign="center" w:y="307"/>
      <w:suppressAutoHyphens/>
    </w:pPr>
    <w:rPr>
      <w:rFonts w:eastAsia="Calibri"/>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Normal"/>
    <w:uiPriority w:val="99"/>
    <w:rsid w:val="0004362E"/>
    <w:pPr>
      <w:spacing w:before="100" w:beforeAutospacing="1" w:after="100" w:afterAutospacing="1"/>
    </w:pPr>
    <w:rPr>
      <w:rFonts w:ascii="Tahoma" w:hAnsi="Tahoma"/>
      <w:sz w:val="20"/>
      <w:szCs w:val="20"/>
      <w:lang w:val="en-US" w:eastAsia="en-US"/>
    </w:rPr>
  </w:style>
  <w:style w:type="paragraph" w:customStyle="1" w:styleId="S10">
    <w:name w:val="S_Обычный Знак Знак1"/>
    <w:basedOn w:val="Normal"/>
    <w:link w:val="S11"/>
    <w:uiPriority w:val="99"/>
    <w:rsid w:val="0004362E"/>
    <w:pPr>
      <w:spacing w:line="360" w:lineRule="auto"/>
      <w:ind w:firstLine="709"/>
      <w:jc w:val="both"/>
    </w:pPr>
  </w:style>
  <w:style w:type="character" w:customStyle="1" w:styleId="S11">
    <w:name w:val="S_Обычный Знак Знак1 Знак"/>
    <w:basedOn w:val="DefaultParagraphFont"/>
    <w:link w:val="S10"/>
    <w:uiPriority w:val="99"/>
    <w:locked/>
    <w:rsid w:val="0004362E"/>
    <w:rPr>
      <w:rFonts w:ascii="Times New Roman" w:hAnsi="Times New Roman" w:cs="Times New Roman"/>
      <w:sz w:val="24"/>
      <w:szCs w:val="24"/>
      <w:lang w:eastAsia="ru-RU"/>
    </w:rPr>
  </w:style>
  <w:style w:type="character" w:customStyle="1" w:styleId="S310">
    <w:name w:val="S_Заголовок 3 Знак Знак1"/>
    <w:basedOn w:val="DefaultParagraphFont"/>
    <w:uiPriority w:val="99"/>
    <w:rsid w:val="0004362E"/>
    <w:rPr>
      <w:rFonts w:cs="Times New Roman"/>
      <w:sz w:val="24"/>
      <w:szCs w:val="24"/>
      <w:u w:val="single"/>
      <w:lang w:val="ru-RU" w:eastAsia="ru-RU" w:bidi="ar-SA"/>
    </w:rPr>
  </w:style>
  <w:style w:type="paragraph" w:customStyle="1" w:styleId="ac">
    <w:name w:val="Генплан"/>
    <w:basedOn w:val="Normal"/>
    <w:uiPriority w:val="99"/>
    <w:rsid w:val="0004362E"/>
    <w:pPr>
      <w:tabs>
        <w:tab w:val="left" w:pos="7797"/>
      </w:tabs>
      <w:spacing w:line="360" w:lineRule="auto"/>
      <w:jc w:val="center"/>
    </w:pPr>
    <w:rPr>
      <w:b/>
      <w:bCs/>
      <w:sz w:val="32"/>
      <w:szCs w:val="32"/>
    </w:rPr>
  </w:style>
  <w:style w:type="paragraph" w:customStyle="1" w:styleId="western">
    <w:name w:val="western"/>
    <w:basedOn w:val="Normal"/>
    <w:link w:val="western0"/>
    <w:uiPriority w:val="99"/>
    <w:rsid w:val="0004362E"/>
    <w:pPr>
      <w:spacing w:before="100" w:beforeAutospacing="1"/>
      <w:jc w:val="both"/>
    </w:pPr>
    <w:rPr>
      <w:color w:val="000000"/>
      <w:sz w:val="28"/>
      <w:szCs w:val="28"/>
    </w:rPr>
  </w:style>
  <w:style w:type="character" w:customStyle="1" w:styleId="western0">
    <w:name w:val="western Знак"/>
    <w:basedOn w:val="DefaultParagraphFont"/>
    <w:link w:val="western"/>
    <w:uiPriority w:val="99"/>
    <w:locked/>
    <w:rsid w:val="0004362E"/>
    <w:rPr>
      <w:rFonts w:ascii="Times New Roman" w:hAnsi="Times New Roman" w:cs="Times New Roman"/>
      <w:color w:val="000000"/>
      <w:sz w:val="28"/>
      <w:szCs w:val="28"/>
      <w:lang w:eastAsia="ru-RU"/>
    </w:rPr>
  </w:style>
  <w:style w:type="paragraph" w:customStyle="1" w:styleId="12">
    <w:name w:val="Текст_1"/>
    <w:basedOn w:val="Normal"/>
    <w:uiPriority w:val="99"/>
    <w:rsid w:val="0004362E"/>
  </w:style>
  <w:style w:type="paragraph" w:customStyle="1" w:styleId="ad">
    <w:name w:val="Краткий обратный адрес"/>
    <w:basedOn w:val="Normal"/>
    <w:uiPriority w:val="99"/>
    <w:rsid w:val="0004362E"/>
  </w:style>
  <w:style w:type="paragraph" w:customStyle="1" w:styleId="100">
    <w:name w:val="Знак10"/>
    <w:basedOn w:val="Normal"/>
    <w:uiPriority w:val="99"/>
    <w:rsid w:val="0004362E"/>
    <w:pPr>
      <w:spacing w:after="160" w:line="240" w:lineRule="exact"/>
    </w:pPr>
    <w:rPr>
      <w:rFonts w:ascii="Verdana" w:hAnsi="Verdana" w:cs="Verdana"/>
      <w:sz w:val="20"/>
      <w:szCs w:val="20"/>
      <w:lang w:val="en-US" w:eastAsia="en-US"/>
    </w:rPr>
  </w:style>
  <w:style w:type="paragraph" w:customStyle="1" w:styleId="2">
    <w:name w:val="Генплан2"/>
    <w:basedOn w:val="Normal"/>
    <w:uiPriority w:val="99"/>
    <w:rsid w:val="0004362E"/>
    <w:pPr>
      <w:tabs>
        <w:tab w:val="left" w:pos="7797"/>
      </w:tabs>
      <w:spacing w:line="360" w:lineRule="auto"/>
      <w:jc w:val="center"/>
    </w:pPr>
    <w:rPr>
      <w:i/>
      <w:sz w:val="28"/>
      <w:szCs w:val="28"/>
    </w:rPr>
  </w:style>
  <w:style w:type="character" w:customStyle="1" w:styleId="apple-style-span">
    <w:name w:val="apple-style-span"/>
    <w:basedOn w:val="DefaultParagraphFont"/>
    <w:uiPriority w:val="99"/>
    <w:rsid w:val="0004362E"/>
    <w:rPr>
      <w:rFonts w:cs="Times New Roman"/>
    </w:rPr>
  </w:style>
  <w:style w:type="character" w:customStyle="1" w:styleId="apple-converted-space">
    <w:name w:val="apple-converted-space"/>
    <w:basedOn w:val="DefaultParagraphFont"/>
    <w:uiPriority w:val="99"/>
    <w:rsid w:val="0004362E"/>
    <w:rPr>
      <w:rFonts w:cs="Times New Roman"/>
    </w:rPr>
  </w:style>
  <w:style w:type="paragraph" w:customStyle="1" w:styleId="Default">
    <w:name w:val="Default"/>
    <w:uiPriority w:val="99"/>
    <w:rsid w:val="0004362E"/>
    <w:pPr>
      <w:autoSpaceDE w:val="0"/>
      <w:autoSpaceDN w:val="0"/>
      <w:adjustRightInd w:val="0"/>
    </w:pPr>
    <w:rPr>
      <w:rFonts w:ascii="Arial" w:eastAsia="Times New Roman" w:hAnsi="Arial" w:cs="Arial"/>
      <w:color w:val="000000"/>
      <w:sz w:val="24"/>
      <w:szCs w:val="24"/>
    </w:rPr>
  </w:style>
  <w:style w:type="character" w:customStyle="1" w:styleId="ae">
    <w:name w:val="Буквица"/>
    <w:uiPriority w:val="99"/>
    <w:rsid w:val="0004362E"/>
    <w:rPr>
      <w:lang w:val="ru-RU"/>
    </w:rPr>
  </w:style>
  <w:style w:type="paragraph" w:customStyle="1" w:styleId="ListParagraph1">
    <w:name w:val="List Paragraph1"/>
    <w:basedOn w:val="Normal"/>
    <w:uiPriority w:val="99"/>
    <w:rsid w:val="0004362E"/>
    <w:pPr>
      <w:widowControl w:val="0"/>
      <w:autoSpaceDE w:val="0"/>
      <w:autoSpaceDN w:val="0"/>
      <w:adjustRightInd w:val="0"/>
      <w:ind w:left="720"/>
    </w:pPr>
    <w:rPr>
      <w:rFonts w:ascii="Arial" w:hAnsi="Arial" w:cs="Arial"/>
      <w:sz w:val="20"/>
      <w:szCs w:val="20"/>
    </w:rPr>
  </w:style>
  <w:style w:type="paragraph" w:customStyle="1" w:styleId="tekstob">
    <w:name w:val="tekstob"/>
    <w:basedOn w:val="Normal"/>
    <w:uiPriority w:val="99"/>
    <w:rsid w:val="0004362E"/>
    <w:pPr>
      <w:spacing w:before="100" w:beforeAutospacing="1" w:after="100" w:afterAutospacing="1"/>
    </w:pPr>
    <w:rPr>
      <w:rFonts w:ascii="Arial" w:hAnsi="Arial"/>
    </w:rPr>
  </w:style>
  <w:style w:type="paragraph" w:styleId="TOC2">
    <w:name w:val="toc 2"/>
    <w:basedOn w:val="Normal"/>
    <w:next w:val="Normal"/>
    <w:autoRedefine/>
    <w:uiPriority w:val="99"/>
    <w:semiHidden/>
    <w:rsid w:val="0004362E"/>
    <w:pPr>
      <w:ind w:left="240"/>
    </w:pPr>
    <w:rPr>
      <w:sz w:val="28"/>
    </w:rPr>
  </w:style>
  <w:style w:type="paragraph" w:styleId="TOC3">
    <w:name w:val="toc 3"/>
    <w:basedOn w:val="Normal"/>
    <w:next w:val="Normal"/>
    <w:autoRedefine/>
    <w:uiPriority w:val="99"/>
    <w:semiHidden/>
    <w:rsid w:val="0004362E"/>
    <w:pPr>
      <w:ind w:left="480"/>
    </w:pPr>
    <w:rPr>
      <w:sz w:val="28"/>
    </w:rPr>
  </w:style>
  <w:style w:type="paragraph" w:styleId="TOC4">
    <w:name w:val="toc 4"/>
    <w:basedOn w:val="Normal"/>
    <w:next w:val="Normal"/>
    <w:autoRedefine/>
    <w:uiPriority w:val="99"/>
    <w:semiHidden/>
    <w:rsid w:val="0004362E"/>
    <w:pPr>
      <w:ind w:left="720"/>
    </w:pPr>
    <w:rPr>
      <w:sz w:val="28"/>
    </w:rPr>
  </w:style>
  <w:style w:type="paragraph" w:customStyle="1" w:styleId="ListBullet1">
    <w:name w:val="List Bullet1"/>
    <w:basedOn w:val="Normal"/>
    <w:uiPriority w:val="99"/>
    <w:rsid w:val="001D295F"/>
    <w:pPr>
      <w:widowControl w:val="0"/>
      <w:tabs>
        <w:tab w:val="left" w:pos="720"/>
      </w:tabs>
      <w:suppressAutoHyphens/>
      <w:ind w:left="720" w:hanging="360"/>
    </w:pPr>
    <w:rPr>
      <w:rFonts w:eastAsia="Calibri" w:cs="Mangal"/>
      <w:kern w:val="1"/>
      <w:lang w:eastAsia="hi-IN" w:bidi="hi-IN"/>
    </w:rPr>
  </w:style>
  <w:style w:type="character" w:customStyle="1" w:styleId="120">
    <w:name w:val="Заголовок_12"/>
    <w:uiPriority w:val="99"/>
    <w:rsid w:val="001D295F"/>
    <w:rPr>
      <w:b/>
    </w:rPr>
  </w:style>
  <w:style w:type="paragraph" w:customStyle="1" w:styleId="textn">
    <w:name w:val="textn"/>
    <w:basedOn w:val="Normal"/>
    <w:uiPriority w:val="99"/>
    <w:rsid w:val="00B248E9"/>
    <w:pPr>
      <w:suppressAutoHyphens/>
      <w:spacing w:before="280" w:after="280"/>
    </w:pPr>
    <w:rPr>
      <w:rFonts w:eastAsia="Calibri" w:cs="Calibri"/>
      <w:kern w:val="1"/>
      <w:lang w:eastAsia="ar-SA"/>
    </w:rPr>
  </w:style>
  <w:style w:type="character" w:customStyle="1" w:styleId="NormalWebChar">
    <w:name w:val="Normal (Web) Char"/>
    <w:aliases w:val="Обычный (Web) Char,Обычный (веб) Знак Char,Обычный (веб) Знак2 Знак Знак Char,Обычный (веб) Знак Знак1 Знак Знак Char,Обычный (веб) Знак1 Знак Знак Знак2 Знак Char,Обычный (веб) Знак Знак Знак Знак Знак2 Знак Char"/>
    <w:basedOn w:val="DefaultParagraphFont"/>
    <w:link w:val="NormalWeb"/>
    <w:uiPriority w:val="99"/>
    <w:locked/>
    <w:rsid w:val="00C769B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ru/schools/catalog/school/13111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85</TotalTime>
  <Pages>40</Pages>
  <Words>10884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 Л.А.</dc:creator>
  <cp:keywords/>
  <dc:description/>
  <cp:lastModifiedBy>Ольга</cp:lastModifiedBy>
  <cp:revision>9</cp:revision>
  <cp:lastPrinted>2014-03-11T03:49:00Z</cp:lastPrinted>
  <dcterms:created xsi:type="dcterms:W3CDTF">2014-03-26T10:26:00Z</dcterms:created>
  <dcterms:modified xsi:type="dcterms:W3CDTF">2014-04-18T05:04:00Z</dcterms:modified>
</cp:coreProperties>
</file>